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32B0A6" w14:textId="77777777" w:rsidR="00BF4A90" w:rsidRDefault="00BF4A90" w:rsidP="006F05CC">
      <w:pPr>
        <w:pStyle w:val="PGNormaal"/>
      </w:pPr>
      <w:r>
        <w:t xml:space="preserve">INTENTIEVERKLARING </w:t>
      </w:r>
    </w:p>
    <w:p w14:paraId="10AF8356" w14:textId="77777777" w:rsidR="00BF4A90" w:rsidRDefault="00BF4A90" w:rsidP="006F05CC">
      <w:pPr>
        <w:pStyle w:val="PGNormaal"/>
      </w:pPr>
    </w:p>
    <w:p w14:paraId="384E221B" w14:textId="590F97A6" w:rsidR="006E7511" w:rsidRDefault="00A92049" w:rsidP="006F05CC">
      <w:pPr>
        <w:pStyle w:val="PGNormaal"/>
      </w:pPr>
      <w:r w:rsidRPr="00EA56C1">
        <w:t xml:space="preserve">Onderstaand collectief </w:t>
      </w:r>
      <w:r>
        <w:t xml:space="preserve">heeft het initiatief genomen om </w:t>
      </w:r>
      <w:r w:rsidR="00FF0220">
        <w:t xml:space="preserve">op de onderstaande beoogde locatie </w:t>
      </w:r>
      <w:r>
        <w:t xml:space="preserve">een </w:t>
      </w:r>
      <w:r w:rsidR="00935A09">
        <w:t>CPO</w:t>
      </w:r>
      <w:r w:rsidR="00FF0220">
        <w:t>-</w:t>
      </w:r>
      <w:r>
        <w:t xml:space="preserve">woningbouwproject te </w:t>
      </w:r>
      <w:r w:rsidR="00935A09">
        <w:t xml:space="preserve">ontwikkelen </w:t>
      </w:r>
      <w:r w:rsidR="006E7511">
        <w:t xml:space="preserve">in </w:t>
      </w:r>
      <w:r w:rsidR="0053535F">
        <w:t xml:space="preserve">onderstaande </w:t>
      </w:r>
      <w:r w:rsidR="006E7511" w:rsidRPr="003E77A3">
        <w:t>gemeente</w:t>
      </w:r>
      <w:r w:rsidR="0053535F">
        <w:t xml:space="preserve">. </w:t>
      </w:r>
      <w:r>
        <w:t xml:space="preserve"> </w:t>
      </w:r>
      <w:r w:rsidR="00A923B1">
        <w:t>H</w:t>
      </w:r>
      <w:r>
        <w:t>et collectief</w:t>
      </w:r>
      <w:r w:rsidR="00A923B1">
        <w:t xml:space="preserve"> wil</w:t>
      </w:r>
      <w:r>
        <w:t xml:space="preserve"> bij provincie Gelderland een </w:t>
      </w:r>
      <w:r w:rsidR="00935A09" w:rsidRPr="00A923B1">
        <w:t xml:space="preserve">CPO </w:t>
      </w:r>
      <w:r w:rsidRPr="00A923B1">
        <w:t>subsidie aanvragen</w:t>
      </w:r>
      <w:r w:rsidR="00A923B1" w:rsidRPr="00A923B1">
        <w:t xml:space="preserve"> voor een onderzoek naar de haalbaarheid en eventuele planontwikkeling </w:t>
      </w:r>
      <w:r w:rsidR="00A923B1">
        <w:t>ten behoeve van</w:t>
      </w:r>
      <w:r w:rsidR="00A923B1" w:rsidRPr="00A923B1">
        <w:t xml:space="preserve"> daadwerkelijke realisatie van dit initiatief op de beoogde locatie</w:t>
      </w:r>
      <w:r w:rsidR="006E7511" w:rsidRPr="00A923B1">
        <w:t xml:space="preserve">. </w:t>
      </w:r>
      <w:r w:rsidRPr="00A923B1">
        <w:t>Voor</w:t>
      </w:r>
      <w:r w:rsidR="00206BFE" w:rsidRPr="00A923B1">
        <w:t xml:space="preserve"> het aanvragen van</w:t>
      </w:r>
      <w:r w:rsidRPr="00A923B1">
        <w:t xml:space="preserve"> deze </w:t>
      </w:r>
      <w:r>
        <w:t xml:space="preserve">provinciale subsidie is </w:t>
      </w:r>
      <w:hyperlink r:id="rId8" w:history="1">
        <w:r w:rsidR="00E2231C" w:rsidRPr="00E2231C">
          <w:rPr>
            <w:rStyle w:val="Hyperlink"/>
          </w:rPr>
          <w:t>conform de subsidieregeling</w:t>
        </w:r>
      </w:hyperlink>
      <w:r w:rsidR="00E2231C">
        <w:t xml:space="preserve"> </w:t>
      </w:r>
      <w:r w:rsidR="003E77A3" w:rsidRPr="00EA56C1">
        <w:t xml:space="preserve">naast een intentieverklaring van de betrokken gemeente tevens </w:t>
      </w:r>
      <w:r w:rsidRPr="00EA56C1">
        <w:t xml:space="preserve">een intentieverklaring nodig van de </w:t>
      </w:r>
      <w:r w:rsidR="00350923" w:rsidRPr="00EA56C1">
        <w:t>eigenaar van de grond of het gebouw</w:t>
      </w:r>
      <w:r w:rsidR="00A923B1" w:rsidRPr="00EA56C1">
        <w:t xml:space="preserve"> waar het CPO-woningbouwproject gerealiseerd wordt</w:t>
      </w:r>
      <w:r w:rsidRPr="00EA56C1">
        <w:t xml:space="preserve">. </w:t>
      </w:r>
    </w:p>
    <w:p w14:paraId="287F3D10" w14:textId="77777777" w:rsidR="00350923" w:rsidRDefault="00350923" w:rsidP="006F05CC">
      <w:pPr>
        <w:pStyle w:val="PGNormaal"/>
        <w:rPr>
          <w:sz w:val="26"/>
          <w:szCs w:val="26"/>
        </w:rPr>
      </w:pPr>
    </w:p>
    <w:p w14:paraId="3456697A" w14:textId="45DB97BD" w:rsidR="00712D20" w:rsidRPr="00880DD4" w:rsidRDefault="00880DD4" w:rsidP="006F05CC">
      <w:pPr>
        <w:pStyle w:val="PGNormaal"/>
      </w:pPr>
      <w:r w:rsidRPr="00880DD4">
        <w:t xml:space="preserve">De heer/mevrouw </w:t>
      </w:r>
      <w:r w:rsidRPr="003E77A3">
        <w:t>naam, achternaam, geboortedatu</w:t>
      </w:r>
      <w:r w:rsidR="000B4F58">
        <w:t xml:space="preserve">m, hierna te noemde ‘de </w:t>
      </w:r>
      <w:r w:rsidRPr="00880DD4">
        <w:t>eigenaar</w:t>
      </w:r>
      <w:r w:rsidR="000B4F58">
        <w:t>’</w:t>
      </w:r>
      <w:r w:rsidRPr="00880DD4">
        <w:t xml:space="preserve"> van de grond of </w:t>
      </w:r>
      <w:r w:rsidR="00EB2912">
        <w:t xml:space="preserve">het </w:t>
      </w:r>
      <w:r w:rsidRPr="00880DD4">
        <w:t>gebou</w:t>
      </w:r>
      <w:r w:rsidRPr="00EA56C1">
        <w:t xml:space="preserve">w op de </w:t>
      </w:r>
      <w:r w:rsidR="003E77A3" w:rsidRPr="00EA56C1">
        <w:t>hier</w:t>
      </w:r>
      <w:r w:rsidR="007D3067" w:rsidRPr="00EA56C1">
        <w:t>onder</w:t>
      </w:r>
      <w:r w:rsidR="003E77A3" w:rsidRPr="00EA56C1">
        <w:t xml:space="preserve"> genoem</w:t>
      </w:r>
      <w:r w:rsidR="007D3067" w:rsidRPr="00EA56C1">
        <w:t xml:space="preserve">de </w:t>
      </w:r>
      <w:r w:rsidRPr="00EA56C1">
        <w:t>locatie</w:t>
      </w:r>
      <w:r w:rsidR="00EB2912">
        <w:t>,</w:t>
      </w:r>
      <w:r w:rsidRPr="00EA56C1">
        <w:t xml:space="preserve"> verklaart hierbij de intentie te hebben om </w:t>
      </w:r>
      <w:r w:rsidR="00A923B1" w:rsidRPr="00EA56C1">
        <w:t xml:space="preserve">de grond waarop of het gebouw </w:t>
      </w:r>
      <w:r w:rsidR="00A923B1" w:rsidRPr="00880DD4">
        <w:t>waarin het CPO-woningbouwproject wordt gerealiseerd aan de leden van het collectief</w:t>
      </w:r>
      <w:r w:rsidR="00EB2912">
        <w:t xml:space="preserve"> </w:t>
      </w:r>
      <w:r w:rsidR="00EB2912" w:rsidRPr="00EB2912">
        <w:rPr>
          <w:color w:val="FF0000"/>
        </w:rPr>
        <w:t>KEUZE</w:t>
      </w:r>
      <w:r w:rsidR="00A923B1" w:rsidRPr="00EB2912">
        <w:rPr>
          <w:color w:val="FF0000"/>
        </w:rPr>
        <w:t xml:space="preserve"> te verkopen</w:t>
      </w:r>
      <w:r w:rsidR="00EB2912">
        <w:rPr>
          <w:color w:val="FF0000"/>
        </w:rPr>
        <w:t xml:space="preserve"> /</w:t>
      </w:r>
      <w:r w:rsidR="00A923B1" w:rsidRPr="00EB2912">
        <w:rPr>
          <w:color w:val="FF0000"/>
        </w:rPr>
        <w:t xml:space="preserve"> te verhuren</w:t>
      </w:r>
      <w:r w:rsidR="00B629AB">
        <w:rPr>
          <w:rStyle w:val="Voetnootmarkering"/>
          <w:color w:val="FF0000"/>
        </w:rPr>
        <w:footnoteReference w:id="1"/>
      </w:r>
      <w:r w:rsidR="000B4F58">
        <w:t>.</w:t>
      </w:r>
      <w:r w:rsidR="00935A09" w:rsidRPr="00880DD4">
        <w:t xml:space="preserve"> </w:t>
      </w:r>
    </w:p>
    <w:p w14:paraId="72193EEA" w14:textId="77777777" w:rsidR="00935A09" w:rsidRDefault="00935A09" w:rsidP="006F05CC">
      <w:pPr>
        <w:pStyle w:val="PGNormaal"/>
      </w:pPr>
    </w:p>
    <w:p w14:paraId="4D8F8FCB" w14:textId="77777777" w:rsidR="00B95E2C" w:rsidRDefault="00A92049" w:rsidP="006F05CC">
      <w:pPr>
        <w:pStyle w:val="PGNormaal"/>
      </w:pPr>
      <w:r>
        <w:t>Naam van het collectief</w:t>
      </w:r>
      <w:r w:rsidR="006E7511">
        <w:tab/>
      </w:r>
      <w:r w:rsidR="006E7511">
        <w:tab/>
      </w:r>
      <w:r w:rsidR="00B95E2C">
        <w:t xml:space="preserve">: </w:t>
      </w:r>
    </w:p>
    <w:p w14:paraId="178C3118" w14:textId="77777777" w:rsidR="00B95E2C" w:rsidRPr="00EA56C1" w:rsidRDefault="00B95E2C" w:rsidP="006F05CC">
      <w:pPr>
        <w:pStyle w:val="PGNormaal"/>
      </w:pPr>
    </w:p>
    <w:p w14:paraId="78443118" w14:textId="1EC83DAD" w:rsidR="00B95E2C" w:rsidRPr="00EA56C1" w:rsidRDefault="00A92049" w:rsidP="006F05CC">
      <w:pPr>
        <w:pStyle w:val="PGNormaal"/>
      </w:pPr>
      <w:r w:rsidRPr="00EA56C1">
        <w:t>Beoogde l</w:t>
      </w:r>
      <w:r w:rsidR="00B95E2C" w:rsidRPr="00EA56C1">
        <w:t>ocatie</w:t>
      </w:r>
      <w:r w:rsidR="006E7511" w:rsidRPr="00EA56C1">
        <w:tab/>
      </w:r>
      <w:r w:rsidR="006E7511" w:rsidRPr="00EA56C1">
        <w:tab/>
      </w:r>
      <w:r w:rsidR="006E7511" w:rsidRPr="00EA56C1">
        <w:tab/>
      </w:r>
      <w:r w:rsidR="00B95E2C" w:rsidRPr="00EA56C1">
        <w:t xml:space="preserve">: </w:t>
      </w:r>
      <w:r w:rsidR="0053535F" w:rsidRPr="00EA56C1">
        <w:t>adres invullen en kadastrale registratie</w:t>
      </w:r>
    </w:p>
    <w:p w14:paraId="6B1C5B94" w14:textId="77777777" w:rsidR="00B95E2C" w:rsidRDefault="00B95E2C" w:rsidP="006F05CC">
      <w:pPr>
        <w:pStyle w:val="PGNormaal"/>
      </w:pPr>
    </w:p>
    <w:p w14:paraId="39F23254" w14:textId="77777777" w:rsidR="00B95E2C" w:rsidRDefault="006E7511" w:rsidP="006F05CC">
      <w:pPr>
        <w:pStyle w:val="PGNormaal"/>
      </w:pPr>
      <w:r>
        <w:t>In de g</w:t>
      </w:r>
      <w:r w:rsidR="00B95E2C">
        <w:t>emeente</w:t>
      </w:r>
      <w:r>
        <w:tab/>
      </w:r>
      <w:r>
        <w:tab/>
      </w:r>
      <w:r>
        <w:tab/>
      </w:r>
      <w:r w:rsidR="00B95E2C">
        <w:t xml:space="preserve">: </w:t>
      </w:r>
    </w:p>
    <w:p w14:paraId="51D554E7" w14:textId="77777777" w:rsidR="00EB2912" w:rsidRDefault="00EB2912" w:rsidP="006F05CC">
      <w:pPr>
        <w:pStyle w:val="PGNormaal"/>
      </w:pPr>
    </w:p>
    <w:p w14:paraId="5605A6FD" w14:textId="77777777" w:rsidR="00880DD4" w:rsidRDefault="00880DD4" w:rsidP="006F05CC">
      <w:pPr>
        <w:pStyle w:val="PGNormaal"/>
      </w:pPr>
      <w:r>
        <w:t>Contactpersoon collectief</w:t>
      </w:r>
      <w:r>
        <w:tab/>
      </w:r>
      <w:r>
        <w:tab/>
        <w:t>:</w:t>
      </w:r>
    </w:p>
    <w:p w14:paraId="31E4198B" w14:textId="77777777" w:rsidR="00B95E2C" w:rsidRDefault="00B95E2C" w:rsidP="006F05CC">
      <w:pPr>
        <w:pStyle w:val="PGNormaal"/>
      </w:pPr>
    </w:p>
    <w:p w14:paraId="16B4B6FA" w14:textId="77777777" w:rsidR="00880DD4" w:rsidRDefault="00880DD4" w:rsidP="006F05CC">
      <w:pPr>
        <w:pStyle w:val="PGNormaal"/>
      </w:pPr>
    </w:p>
    <w:p w14:paraId="2DDC4141" w14:textId="77777777" w:rsidR="00B95E2C" w:rsidRDefault="00880DD4" w:rsidP="006F05CC">
      <w:pPr>
        <w:pStyle w:val="PGNormaal"/>
      </w:pPr>
      <w:r>
        <w:t>Naam</w:t>
      </w:r>
      <w:r w:rsidR="00B95E2C">
        <w:t xml:space="preserve"> </w:t>
      </w:r>
      <w:r w:rsidR="00350923">
        <w:t>eigenaar</w:t>
      </w:r>
      <w:r w:rsidR="006E7511">
        <w:tab/>
      </w:r>
      <w:r>
        <w:tab/>
      </w:r>
      <w:r w:rsidR="00B95E2C">
        <w:t xml:space="preserve"> </w:t>
      </w:r>
      <w:r>
        <w:tab/>
        <w:t>:</w:t>
      </w:r>
    </w:p>
    <w:p w14:paraId="75C0296F" w14:textId="77777777" w:rsidR="00880DD4" w:rsidRDefault="00880DD4" w:rsidP="006F05CC">
      <w:pPr>
        <w:pStyle w:val="PGNormaal"/>
      </w:pPr>
    </w:p>
    <w:p w14:paraId="68028AD2" w14:textId="77777777" w:rsidR="00880DD4" w:rsidRDefault="00880DD4" w:rsidP="006F05CC">
      <w:pPr>
        <w:pStyle w:val="PGNormaal"/>
      </w:pPr>
      <w:r>
        <w:t>Adres</w:t>
      </w:r>
      <w:r>
        <w:tab/>
      </w:r>
      <w:r>
        <w:tab/>
      </w:r>
      <w:r>
        <w:tab/>
      </w:r>
      <w:r>
        <w:tab/>
        <w:t>:</w:t>
      </w:r>
    </w:p>
    <w:p w14:paraId="44949219" w14:textId="77777777" w:rsidR="00880DD4" w:rsidRDefault="00880DD4" w:rsidP="006F05CC">
      <w:pPr>
        <w:pStyle w:val="PGNormaal"/>
      </w:pPr>
    </w:p>
    <w:p w14:paraId="12B5B3EF" w14:textId="77777777" w:rsidR="00880DD4" w:rsidRDefault="00880DD4" w:rsidP="006F05CC">
      <w:pPr>
        <w:pStyle w:val="PGNormaal"/>
      </w:pPr>
      <w:r>
        <w:t>Telefoonnummer</w:t>
      </w:r>
      <w:r>
        <w:tab/>
      </w:r>
      <w:r>
        <w:tab/>
        <w:t>:</w:t>
      </w:r>
    </w:p>
    <w:p w14:paraId="5FC48C0C" w14:textId="77777777" w:rsidR="006E7511" w:rsidRDefault="006E7511" w:rsidP="006F05CC">
      <w:pPr>
        <w:pStyle w:val="PGNormaal"/>
      </w:pPr>
    </w:p>
    <w:p w14:paraId="123D995B" w14:textId="77777777" w:rsidR="00B95E2C" w:rsidRDefault="00B95E2C" w:rsidP="006F05CC">
      <w:pPr>
        <w:pStyle w:val="PGNormaal"/>
      </w:pPr>
      <w:r>
        <w:t>Datum</w:t>
      </w:r>
      <w:r w:rsidR="006E7511">
        <w:tab/>
      </w:r>
      <w:r w:rsidR="006E7511">
        <w:tab/>
      </w:r>
      <w:r w:rsidR="006E7511">
        <w:tab/>
      </w:r>
      <w:r w:rsidR="006E7511">
        <w:tab/>
      </w:r>
      <w:r>
        <w:t xml:space="preserve">: </w:t>
      </w:r>
    </w:p>
    <w:p w14:paraId="6030E83C" w14:textId="77777777" w:rsidR="00B95E2C" w:rsidRDefault="00B95E2C" w:rsidP="006F05CC">
      <w:pPr>
        <w:pStyle w:val="PGNormaal"/>
      </w:pPr>
    </w:p>
    <w:p w14:paraId="4F4A3E22" w14:textId="77777777" w:rsidR="00935A09" w:rsidRDefault="006E7511" w:rsidP="006F05CC">
      <w:pPr>
        <w:pStyle w:val="PGNormaal"/>
      </w:pPr>
      <w:r>
        <w:t>Ondertekend door</w:t>
      </w:r>
      <w:r>
        <w:tab/>
      </w:r>
      <w:r>
        <w:tab/>
        <w:t xml:space="preserve">: </w:t>
      </w:r>
    </w:p>
    <w:p w14:paraId="6E3E6D40" w14:textId="77777777" w:rsidR="00935A09" w:rsidRDefault="00935A09" w:rsidP="006F05CC">
      <w:pPr>
        <w:pStyle w:val="PGNormaal"/>
      </w:pPr>
    </w:p>
    <w:p w14:paraId="6BF2145A" w14:textId="77777777" w:rsidR="00935A09" w:rsidRDefault="00935A09" w:rsidP="006F05CC">
      <w:pPr>
        <w:pStyle w:val="PGNormaal"/>
      </w:pPr>
    </w:p>
    <w:p w14:paraId="4103B44F" w14:textId="77777777" w:rsidR="00E2231C" w:rsidRDefault="00E2231C" w:rsidP="006F05CC">
      <w:pPr>
        <w:pStyle w:val="PGNormaal"/>
      </w:pPr>
    </w:p>
    <w:p w14:paraId="46291F07" w14:textId="77777777" w:rsidR="00E2231C" w:rsidRDefault="00E2231C" w:rsidP="006F05CC">
      <w:pPr>
        <w:pStyle w:val="PGNormaal"/>
      </w:pPr>
    </w:p>
    <w:p w14:paraId="329831B3" w14:textId="77777777" w:rsidR="00E2231C" w:rsidRDefault="00E2231C" w:rsidP="006F05CC">
      <w:pPr>
        <w:pStyle w:val="PGNormaal"/>
      </w:pPr>
    </w:p>
    <w:p w14:paraId="13B777EC" w14:textId="77777777" w:rsidR="00E2231C" w:rsidRDefault="00E2231C" w:rsidP="006F05CC">
      <w:pPr>
        <w:pStyle w:val="PGNormaal"/>
      </w:pPr>
    </w:p>
    <w:p w14:paraId="00804EB0" w14:textId="77777777" w:rsidR="00E2231C" w:rsidRDefault="00E2231C" w:rsidP="006F05CC">
      <w:pPr>
        <w:pStyle w:val="PGNormaal"/>
      </w:pPr>
    </w:p>
    <w:p w14:paraId="55576105" w14:textId="77777777" w:rsidR="00E2231C" w:rsidRDefault="00E2231C" w:rsidP="006F05CC">
      <w:pPr>
        <w:pStyle w:val="PGNormaal"/>
      </w:pPr>
    </w:p>
    <w:p w14:paraId="1431E7AB" w14:textId="77777777" w:rsidR="00E2231C" w:rsidRDefault="00E2231C" w:rsidP="006F05CC">
      <w:pPr>
        <w:pStyle w:val="PGNormaal"/>
      </w:pPr>
    </w:p>
    <w:p w14:paraId="59914ACF" w14:textId="77777777" w:rsidR="00E2231C" w:rsidRDefault="00E2231C" w:rsidP="006F05CC">
      <w:pPr>
        <w:pStyle w:val="PGNormaal"/>
      </w:pPr>
    </w:p>
    <w:p w14:paraId="35EFD02D" w14:textId="77777777" w:rsidR="00E2231C" w:rsidRDefault="00E2231C" w:rsidP="006F05CC">
      <w:pPr>
        <w:pStyle w:val="PGNormaal"/>
      </w:pPr>
    </w:p>
    <w:p w14:paraId="4C12142E" w14:textId="77777777" w:rsidR="00E2231C" w:rsidRDefault="00E2231C" w:rsidP="006F05CC">
      <w:pPr>
        <w:pStyle w:val="PGNormaal"/>
      </w:pPr>
    </w:p>
    <w:p w14:paraId="6C9D0DA3" w14:textId="77777777" w:rsidR="00E2231C" w:rsidRDefault="00E2231C" w:rsidP="006F05CC">
      <w:pPr>
        <w:pStyle w:val="PGNormaal"/>
      </w:pPr>
    </w:p>
    <w:p w14:paraId="602119C1" w14:textId="77777777" w:rsidR="00E2231C" w:rsidRDefault="00E2231C" w:rsidP="006F05CC">
      <w:pPr>
        <w:pStyle w:val="PGNormaal"/>
      </w:pPr>
    </w:p>
    <w:p w14:paraId="70E5DE8C" w14:textId="77777777" w:rsidR="00E2231C" w:rsidRDefault="00E2231C" w:rsidP="006F05CC">
      <w:pPr>
        <w:pStyle w:val="PGNormaal"/>
      </w:pPr>
    </w:p>
    <w:p w14:paraId="3D978E1B" w14:textId="77777777" w:rsidR="00E2231C" w:rsidRDefault="00E2231C" w:rsidP="006F05CC">
      <w:pPr>
        <w:pStyle w:val="PGNormaal"/>
      </w:pPr>
    </w:p>
    <w:p w14:paraId="7A33755A" w14:textId="77777777" w:rsidR="00E2231C" w:rsidRDefault="00E2231C" w:rsidP="006F05CC">
      <w:pPr>
        <w:pStyle w:val="PGNormaal"/>
      </w:pPr>
    </w:p>
    <w:p w14:paraId="2329EBD8" w14:textId="77777777" w:rsidR="00E2231C" w:rsidRDefault="00E2231C" w:rsidP="006F05CC">
      <w:pPr>
        <w:pStyle w:val="PGNormaal"/>
      </w:pPr>
    </w:p>
    <w:p w14:paraId="1A49718C" w14:textId="77777777" w:rsidR="00E2231C" w:rsidRDefault="00E2231C" w:rsidP="006F05CC">
      <w:pPr>
        <w:pStyle w:val="PGNormaal"/>
      </w:pPr>
    </w:p>
    <w:p w14:paraId="0E95C48E" w14:textId="77777777" w:rsidR="00E2231C" w:rsidRDefault="00E2231C" w:rsidP="006F05CC">
      <w:pPr>
        <w:pStyle w:val="PGNormaal"/>
      </w:pPr>
    </w:p>
    <w:p w14:paraId="22A23402" w14:textId="77777777" w:rsidR="00E2231C" w:rsidRDefault="00E2231C" w:rsidP="006F05CC">
      <w:pPr>
        <w:pStyle w:val="PGNormaal"/>
      </w:pPr>
    </w:p>
    <w:p w14:paraId="43B201F3" w14:textId="77777777" w:rsidR="00E2231C" w:rsidRPr="00524790" w:rsidRDefault="00E2231C" w:rsidP="006F05CC">
      <w:pPr>
        <w:pStyle w:val="PGNormaal"/>
      </w:pPr>
    </w:p>
    <w:sectPr w:rsidR="00E2231C" w:rsidRPr="005247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CC81B0" w14:textId="77777777" w:rsidR="00B629AB" w:rsidRDefault="00B629AB" w:rsidP="00B629AB">
      <w:pPr>
        <w:spacing w:line="240" w:lineRule="auto"/>
      </w:pPr>
      <w:r>
        <w:separator/>
      </w:r>
    </w:p>
  </w:endnote>
  <w:endnote w:type="continuationSeparator" w:id="0">
    <w:p w14:paraId="7F600EB3" w14:textId="77777777" w:rsidR="00B629AB" w:rsidRDefault="00B629AB" w:rsidP="00B629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EC5A3B" w14:textId="77777777" w:rsidR="00B629AB" w:rsidRDefault="00B629AB" w:rsidP="00B629AB">
      <w:pPr>
        <w:spacing w:line="240" w:lineRule="auto"/>
      </w:pPr>
      <w:r>
        <w:separator/>
      </w:r>
    </w:p>
  </w:footnote>
  <w:footnote w:type="continuationSeparator" w:id="0">
    <w:p w14:paraId="689F3ABB" w14:textId="77777777" w:rsidR="00B629AB" w:rsidRDefault="00B629AB" w:rsidP="00B629AB">
      <w:pPr>
        <w:spacing w:line="240" w:lineRule="auto"/>
      </w:pPr>
      <w:r>
        <w:continuationSeparator/>
      </w:r>
    </w:p>
  </w:footnote>
  <w:footnote w:id="1">
    <w:p w14:paraId="25E38F72" w14:textId="0F35BDEC" w:rsidR="00B629AB" w:rsidRDefault="00B629AB">
      <w:pPr>
        <w:pStyle w:val="Voetnoottekst"/>
      </w:pPr>
      <w:r>
        <w:rPr>
          <w:rStyle w:val="Voetnootmarkering"/>
        </w:rPr>
        <w:footnoteRef/>
      </w:r>
      <w:r>
        <w:t xml:space="preserve"> Let op: </w:t>
      </w:r>
      <w:r>
        <w:tab/>
        <w:t>het aanvragen van de CPO lening voor de ontwikkelfase</w:t>
      </w:r>
      <w:bookmarkStart w:id="0" w:name="_GoBack"/>
      <w:bookmarkEnd w:id="0"/>
      <w:r>
        <w:t xml:space="preserve"> is alleen mogelijk als de eigenaar de intentie heeft om het gebouw of de grond te verkopen.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F664E5"/>
    <w:multiLevelType w:val="multilevel"/>
    <w:tmpl w:val="14101F6A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5"/>
  </w:num>
  <w:num w:numId="5">
    <w:abstractNumId w:val="0"/>
  </w:num>
  <w:num w:numId="6">
    <w:abstractNumId w:val="8"/>
  </w:num>
  <w:num w:numId="7">
    <w:abstractNumId w:val="1"/>
  </w:num>
  <w:num w:numId="8">
    <w:abstractNumId w:val="7"/>
  </w:num>
  <w:num w:numId="9">
    <w:abstractNumId w:val="4"/>
  </w:num>
  <w:num w:numId="10">
    <w:abstractNumId w:val="5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5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1" w:alternateStyleNames="0"/>
  <w:defaultTabStop w:val="708"/>
  <w:hyphenationZone w:val="425"/>
  <w:clickAndTypeStyle w:val="PGNormaal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E2C"/>
    <w:rsid w:val="000B4F58"/>
    <w:rsid w:val="000D1C37"/>
    <w:rsid w:val="000D3E45"/>
    <w:rsid w:val="00102D36"/>
    <w:rsid w:val="00110A65"/>
    <w:rsid w:val="001248A8"/>
    <w:rsid w:val="00131ED5"/>
    <w:rsid w:val="00181EBC"/>
    <w:rsid w:val="00206BFE"/>
    <w:rsid w:val="00211907"/>
    <w:rsid w:val="002D7EE3"/>
    <w:rsid w:val="003408E8"/>
    <w:rsid w:val="00350923"/>
    <w:rsid w:val="003812AF"/>
    <w:rsid w:val="003849F9"/>
    <w:rsid w:val="003950D3"/>
    <w:rsid w:val="003D6486"/>
    <w:rsid w:val="003E77A3"/>
    <w:rsid w:val="004138C8"/>
    <w:rsid w:val="0042793D"/>
    <w:rsid w:val="004438DC"/>
    <w:rsid w:val="00447DEC"/>
    <w:rsid w:val="00452EBF"/>
    <w:rsid w:val="00454CF1"/>
    <w:rsid w:val="004622C9"/>
    <w:rsid w:val="00465D20"/>
    <w:rsid w:val="004D7111"/>
    <w:rsid w:val="00524790"/>
    <w:rsid w:val="0053535F"/>
    <w:rsid w:val="005471E0"/>
    <w:rsid w:val="005B77BE"/>
    <w:rsid w:val="005E6B57"/>
    <w:rsid w:val="005F34FE"/>
    <w:rsid w:val="005F60F6"/>
    <w:rsid w:val="006571CE"/>
    <w:rsid w:val="006A53D1"/>
    <w:rsid w:val="006C1C83"/>
    <w:rsid w:val="006E7511"/>
    <w:rsid w:val="006F05CC"/>
    <w:rsid w:val="006F631B"/>
    <w:rsid w:val="00712D20"/>
    <w:rsid w:val="0075030E"/>
    <w:rsid w:val="007D3067"/>
    <w:rsid w:val="007F5D2B"/>
    <w:rsid w:val="008418FE"/>
    <w:rsid w:val="00880DD4"/>
    <w:rsid w:val="00881667"/>
    <w:rsid w:val="008858B5"/>
    <w:rsid w:val="00893CDE"/>
    <w:rsid w:val="00935A09"/>
    <w:rsid w:val="009D5089"/>
    <w:rsid w:val="00A01C22"/>
    <w:rsid w:val="00A30351"/>
    <w:rsid w:val="00A76A29"/>
    <w:rsid w:val="00A92049"/>
    <w:rsid w:val="00A923B1"/>
    <w:rsid w:val="00A949A3"/>
    <w:rsid w:val="00B629AB"/>
    <w:rsid w:val="00B95E2C"/>
    <w:rsid w:val="00BA3684"/>
    <w:rsid w:val="00BB6462"/>
    <w:rsid w:val="00BF4A90"/>
    <w:rsid w:val="00C14D2D"/>
    <w:rsid w:val="00C344BC"/>
    <w:rsid w:val="00C80912"/>
    <w:rsid w:val="00CD1E0D"/>
    <w:rsid w:val="00D548EE"/>
    <w:rsid w:val="00D7141E"/>
    <w:rsid w:val="00D842D8"/>
    <w:rsid w:val="00DB5269"/>
    <w:rsid w:val="00E01953"/>
    <w:rsid w:val="00E2231C"/>
    <w:rsid w:val="00E43808"/>
    <w:rsid w:val="00E7563F"/>
    <w:rsid w:val="00E770A1"/>
    <w:rsid w:val="00EA56C1"/>
    <w:rsid w:val="00EB2912"/>
    <w:rsid w:val="00F13C3C"/>
    <w:rsid w:val="00F5399E"/>
    <w:rsid w:val="00FA4F00"/>
    <w:rsid w:val="00FB0384"/>
    <w:rsid w:val="00FB42F5"/>
    <w:rsid w:val="00FD3202"/>
    <w:rsid w:val="00FE7360"/>
    <w:rsid w:val="00FF0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D1ABF"/>
  <w15:chartTrackingRefBased/>
  <w15:docId w15:val="{BCD2356D-591D-47DC-92EE-6DEF8474C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80" w:lineRule="atLeast"/>
        <w:ind w:left="851" w:hanging="851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aliases w:val="PG Normaal (standaard)"/>
    <w:next w:val="Geenafstand"/>
    <w:rsid w:val="002D7EE3"/>
    <w:pPr>
      <w:spacing w:line="280" w:lineRule="exact"/>
    </w:pPr>
    <w:rPr>
      <w:rFonts w:ascii="Georgia" w:hAnsi="Georgia"/>
      <w:sz w:val="19"/>
    </w:rPr>
  </w:style>
  <w:style w:type="paragraph" w:styleId="Kop1">
    <w:name w:val="heading 1"/>
    <w:aliases w:val="PG 1 Hoofdstuk"/>
    <w:next w:val="PGNorminspring"/>
    <w:link w:val="Kop1Char"/>
    <w:autoRedefine/>
    <w:uiPriority w:val="9"/>
    <w:qFormat/>
    <w:rsid w:val="004138C8"/>
    <w:pPr>
      <w:keepNext/>
      <w:keepLines/>
      <w:numPr>
        <w:numId w:val="4"/>
      </w:numPr>
      <w:tabs>
        <w:tab w:val="left" w:pos="851"/>
      </w:tabs>
      <w:ind w:left="851" w:hanging="851"/>
      <w:outlineLvl w:val="0"/>
    </w:pPr>
    <w:rPr>
      <w:rFonts w:ascii="Arial" w:eastAsiaTheme="majorEastAsia" w:hAnsi="Arial" w:cstheme="majorBidi"/>
      <w:sz w:val="24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FE7360"/>
    <w:pPr>
      <w:numPr>
        <w:ilvl w:val="1"/>
        <w:numId w:val="1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881667"/>
    <w:pPr>
      <w:keepNext/>
      <w:keepLines/>
      <w:numPr>
        <w:ilvl w:val="2"/>
        <w:numId w:val="11"/>
      </w:numPr>
      <w:ind w:left="851" w:hanging="851"/>
      <w:outlineLvl w:val="2"/>
    </w:pPr>
    <w:rPr>
      <w:rFonts w:ascii="Arial" w:eastAsiaTheme="majorEastAsia" w:hAnsi="Arial" w:cstheme="majorBidi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0D3E45"/>
    <w:pPr>
      <w:keepNext/>
      <w:keepLines/>
      <w:numPr>
        <w:ilvl w:val="3"/>
        <w:numId w:val="1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D3E45"/>
    <w:pPr>
      <w:keepNext/>
      <w:keepLines/>
      <w:numPr>
        <w:ilvl w:val="4"/>
        <w:numId w:val="1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D3E45"/>
    <w:pPr>
      <w:keepNext/>
      <w:keepLines/>
      <w:numPr>
        <w:ilvl w:val="5"/>
        <w:numId w:val="1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D3E45"/>
    <w:pPr>
      <w:keepNext/>
      <w:keepLines/>
      <w:numPr>
        <w:ilvl w:val="6"/>
        <w:numId w:val="1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D3E45"/>
    <w:pPr>
      <w:keepNext/>
      <w:keepLines/>
      <w:numPr>
        <w:ilvl w:val="7"/>
        <w:numId w:val="1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D3E45"/>
    <w:pPr>
      <w:keepNext/>
      <w:keepLines/>
      <w:numPr>
        <w:ilvl w:val="8"/>
        <w:numId w:val="1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4138C8"/>
    <w:rPr>
      <w:rFonts w:ascii="Arial" w:eastAsiaTheme="majorEastAsia" w:hAnsi="Arial" w:cstheme="majorBidi"/>
      <w:sz w:val="24"/>
      <w:szCs w:val="32"/>
    </w:rPr>
  </w:style>
  <w:style w:type="paragraph" w:styleId="Geenafstand">
    <w:name w:val="No Spacing"/>
    <w:uiPriority w:val="1"/>
    <w:rsid w:val="00CD1E0D"/>
    <w:pPr>
      <w:spacing w:line="240" w:lineRule="auto"/>
    </w:pPr>
    <w:rPr>
      <w:rFonts w:ascii="Georgia" w:hAnsi="Georgia"/>
      <w:sz w:val="19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FE7360"/>
    <w:rPr>
      <w:rFonts w:ascii="Arial" w:eastAsiaTheme="majorEastAsia" w:hAnsi="Arial" w:cstheme="majorBidi"/>
      <w:b/>
      <w:sz w:val="18"/>
      <w:szCs w:val="26"/>
    </w:rPr>
  </w:style>
  <w:style w:type="paragraph" w:styleId="Lijstalinea">
    <w:name w:val="List Paragraph"/>
    <w:basedOn w:val="Standaard"/>
    <w:link w:val="LijstalineaChar"/>
    <w:uiPriority w:val="34"/>
    <w:rsid w:val="00CD1E0D"/>
    <w:pPr>
      <w:ind w:left="720"/>
      <w:contextualSpacing/>
    </w:p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881667"/>
    <w:rPr>
      <w:rFonts w:ascii="Arial" w:eastAsiaTheme="majorEastAsia" w:hAnsi="Arial" w:cstheme="majorBidi"/>
      <w:sz w:val="20"/>
      <w:szCs w:val="24"/>
    </w:rPr>
  </w:style>
  <w:style w:type="paragraph" w:customStyle="1" w:styleId="PGBullits">
    <w:name w:val="PG Bullits"/>
    <w:basedOn w:val="Lijstalinea"/>
    <w:link w:val="PGBullitsChar"/>
    <w:qFormat/>
    <w:rsid w:val="00110A65"/>
    <w:pPr>
      <w:numPr>
        <w:numId w:val="6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110A65"/>
    <w:pPr>
      <w:numPr>
        <w:numId w:val="7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110A65"/>
    <w:rPr>
      <w:rFonts w:ascii="Georgia" w:hAnsi="Georgia"/>
      <w:sz w:val="19"/>
    </w:rPr>
  </w:style>
  <w:style w:type="character" w:customStyle="1" w:styleId="PGBullitsChar">
    <w:name w:val="PG Bullits Char"/>
    <w:basedOn w:val="LijstalineaChar"/>
    <w:link w:val="PGBullits"/>
    <w:rsid w:val="00110A65"/>
    <w:rPr>
      <w:rFonts w:ascii="Georgia" w:hAnsi="Georgia"/>
      <w:sz w:val="19"/>
    </w:rPr>
  </w:style>
  <w:style w:type="character" w:customStyle="1" w:styleId="PGCijfersChar">
    <w:name w:val="PG Cijfers Char"/>
    <w:basedOn w:val="LijstalineaChar"/>
    <w:link w:val="PGCijfers"/>
    <w:rsid w:val="00110A65"/>
    <w:rPr>
      <w:rFonts w:ascii="Georgia" w:hAnsi="Georgia"/>
      <w:sz w:val="19"/>
    </w:rPr>
  </w:style>
  <w:style w:type="paragraph" w:customStyle="1" w:styleId="PGStreepjes">
    <w:name w:val="PG Streepjes"/>
    <w:basedOn w:val="Lijstalinea"/>
    <w:link w:val="PGStreepjesChar"/>
    <w:qFormat/>
    <w:rsid w:val="005E6B57"/>
    <w:pPr>
      <w:numPr>
        <w:numId w:val="8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5F34FE"/>
    <w:pPr>
      <w:ind w:left="0" w:firstLine="0"/>
    </w:pPr>
  </w:style>
  <w:style w:type="character" w:customStyle="1" w:styleId="PGStreepjesChar">
    <w:name w:val="PG Streepjes Char"/>
    <w:basedOn w:val="LijstalineaChar"/>
    <w:link w:val="PGStreepjes"/>
    <w:rsid w:val="005E6B57"/>
    <w:rPr>
      <w:rFonts w:ascii="Georgia" w:hAnsi="Georgia"/>
      <w:sz w:val="19"/>
    </w:rPr>
  </w:style>
  <w:style w:type="character" w:customStyle="1" w:styleId="PGNormaalChar">
    <w:name w:val="PG Normaal Char"/>
    <w:basedOn w:val="Standaardalinea-lettertype"/>
    <w:link w:val="PGNormaal"/>
    <w:rsid w:val="005F34FE"/>
    <w:rPr>
      <w:rFonts w:ascii="Georgia" w:hAnsi="Georgia"/>
      <w:sz w:val="19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3950D3"/>
    <w:rPr>
      <w:rFonts w:ascii="Arial" w:hAnsi="Arial"/>
      <w:sz w:val="24"/>
    </w:rPr>
  </w:style>
  <w:style w:type="paragraph" w:customStyle="1" w:styleId="PGKop">
    <w:name w:val="PG Kop"/>
    <w:basedOn w:val="Standaard"/>
    <w:next w:val="PGNormaal"/>
    <w:link w:val="PGKopChar"/>
    <w:qFormat/>
    <w:rsid w:val="004138C8"/>
    <w:pPr>
      <w:ind w:left="0" w:firstLine="0"/>
    </w:pPr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3950D3"/>
    <w:rPr>
      <w:rFonts w:ascii="Arial" w:hAnsi="Arial"/>
      <w:sz w:val="24"/>
    </w:rPr>
  </w:style>
  <w:style w:type="paragraph" w:customStyle="1" w:styleId="PGSubkop">
    <w:name w:val="PG Subkop"/>
    <w:basedOn w:val="Standaard"/>
    <w:next w:val="PGNormaal"/>
    <w:link w:val="PGSubkopChar"/>
    <w:qFormat/>
    <w:rsid w:val="003950D3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4138C8"/>
    <w:rPr>
      <w:rFonts w:ascii="Arial" w:hAnsi="Arial"/>
      <w:b/>
      <w:sz w:val="18"/>
    </w:rPr>
  </w:style>
  <w:style w:type="character" w:customStyle="1" w:styleId="PGSubkopChar">
    <w:name w:val="PG Subkop Char"/>
    <w:basedOn w:val="Standaardalinea-lettertype"/>
    <w:link w:val="PGSubkop"/>
    <w:rsid w:val="003950D3"/>
    <w:rPr>
      <w:rFonts w:ascii="Arial" w:hAnsi="Arial"/>
      <w:sz w:val="20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5399E"/>
    <w:rPr>
      <w:rFonts w:asciiTheme="majorHAnsi" w:eastAsiaTheme="majorEastAsia" w:hAnsiTheme="majorHAnsi" w:cstheme="majorBidi"/>
      <w:i/>
      <w:iCs/>
      <w:color w:val="2F5496" w:themeColor="accent1" w:themeShade="BF"/>
      <w:sz w:val="19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5399E"/>
    <w:rPr>
      <w:rFonts w:asciiTheme="majorHAnsi" w:eastAsiaTheme="majorEastAsia" w:hAnsiTheme="majorHAnsi" w:cstheme="majorBidi"/>
      <w:color w:val="2F5496" w:themeColor="accent1" w:themeShade="BF"/>
      <w:sz w:val="19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5399E"/>
    <w:rPr>
      <w:rFonts w:asciiTheme="majorHAnsi" w:eastAsiaTheme="majorEastAsia" w:hAnsiTheme="majorHAnsi" w:cstheme="majorBidi"/>
      <w:color w:val="1F3763" w:themeColor="accent1" w:themeShade="7F"/>
      <w:sz w:val="19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5399E"/>
    <w:rPr>
      <w:rFonts w:asciiTheme="majorHAnsi" w:eastAsiaTheme="majorEastAsia" w:hAnsiTheme="majorHAnsi" w:cstheme="majorBidi"/>
      <w:i/>
      <w:iCs/>
      <w:color w:val="1F3763" w:themeColor="accent1" w:themeShade="7F"/>
      <w:sz w:val="19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5399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5399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452EBF"/>
    <w:pPr>
      <w:numPr>
        <w:numId w:val="9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452EBF"/>
    <w:rPr>
      <w:rFonts w:ascii="Arial" w:hAnsi="Arial" w:cs="Arial"/>
      <w:b/>
      <w:sz w:val="18"/>
      <w:szCs w:val="18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3812AF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3812AF"/>
    <w:rPr>
      <w:rFonts w:ascii="Georgia" w:hAnsi="Georgia"/>
      <w:sz w:val="19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3D6486"/>
    <w:pPr>
      <w:spacing w:line="240" w:lineRule="auto"/>
      <w:ind w:left="0" w:firstLine="0"/>
    </w:pPr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3D6486"/>
    <w:rPr>
      <w:rFonts w:ascii="Arial" w:hAnsi="Arial"/>
      <w:b/>
      <w:sz w:val="16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4D7111"/>
    <w:pPr>
      <w:spacing w:line="240" w:lineRule="auto"/>
    </w:pPr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4D7111"/>
    <w:rPr>
      <w:rFonts w:ascii="Georgia" w:hAnsi="Georgia"/>
      <w:sz w:val="17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524790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524790"/>
    <w:rPr>
      <w:rFonts w:ascii="Georgia" w:hAnsi="Georgia"/>
      <w:b/>
      <w:sz w:val="19"/>
    </w:rPr>
  </w:style>
  <w:style w:type="character" w:styleId="Hyperlink">
    <w:name w:val="Hyperlink"/>
    <w:basedOn w:val="Standaardalinea-lettertype"/>
    <w:uiPriority w:val="99"/>
    <w:unhideWhenUsed/>
    <w:rsid w:val="00E2231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2231C"/>
    <w:rPr>
      <w:color w:val="808080"/>
      <w:shd w:val="clear" w:color="auto" w:fill="E6E6E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5092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5092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50923"/>
    <w:rPr>
      <w:rFonts w:ascii="Georgia" w:hAnsi="Georgi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5092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50923"/>
    <w:rPr>
      <w:rFonts w:ascii="Georgia" w:hAnsi="Georgia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09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0923"/>
    <w:rPr>
      <w:rFonts w:ascii="Segoe UI" w:hAnsi="Segoe UI" w:cs="Segoe UI"/>
      <w:sz w:val="18"/>
      <w:szCs w:val="18"/>
    </w:rPr>
  </w:style>
  <w:style w:type="character" w:styleId="Nadruk">
    <w:name w:val="Emphasis"/>
    <w:basedOn w:val="Standaardalinea-lettertype"/>
    <w:uiPriority w:val="20"/>
    <w:qFormat/>
    <w:rsid w:val="00880DD4"/>
    <w:rPr>
      <w:b/>
      <w:bCs/>
      <w:i w:val="0"/>
      <w:iCs w:val="0"/>
    </w:rPr>
  </w:style>
  <w:style w:type="character" w:customStyle="1" w:styleId="st1">
    <w:name w:val="st1"/>
    <w:basedOn w:val="Standaardalinea-lettertype"/>
    <w:rsid w:val="00880DD4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B629AB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629AB"/>
    <w:rPr>
      <w:rFonts w:ascii="Georgia" w:hAnsi="Georgia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B629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elderland.nl/Collectief-particulier-opdrachtgeverschap-CP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D38EE-C22F-4B3E-A17F-11D272F89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ECE2905F.dotm</Template>
  <TotalTime>19</TotalTime>
  <Pages>2</Pages>
  <Words>206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Jakobs, Christa</dc:creator>
  <cp:keywords/>
  <dc:description/>
  <cp:lastModifiedBy>Brey, Martine</cp:lastModifiedBy>
  <cp:revision>4</cp:revision>
  <dcterms:created xsi:type="dcterms:W3CDTF">2018-12-18T13:36:00Z</dcterms:created>
  <dcterms:modified xsi:type="dcterms:W3CDTF">2018-12-18T22:52:00Z</dcterms:modified>
</cp:coreProperties>
</file>