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4D313" w14:textId="77777777" w:rsidR="00DA0A9B" w:rsidRPr="00454F6A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FC040D"/>
          <w:sz w:val="36"/>
          <w:szCs w:val="36"/>
        </w:rPr>
      </w:pPr>
      <w:bookmarkStart w:id="0" w:name="_GoBack"/>
      <w:bookmarkEnd w:id="0"/>
      <w:r w:rsidRPr="00454F6A">
        <w:rPr>
          <w:rFonts w:ascii="Times New Roman" w:hAnsi="Times New Roman" w:cs="Times New Roman"/>
          <w:color w:val="FC040D"/>
          <w:sz w:val="36"/>
          <w:szCs w:val="36"/>
        </w:rPr>
        <w:t>PROJECTPLAN</w:t>
      </w:r>
    </w:p>
    <w:p w14:paraId="0B425EEA" w14:textId="77777777" w:rsidR="00DA0A9B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FC040D"/>
          <w:sz w:val="24"/>
          <w:szCs w:val="24"/>
        </w:rPr>
      </w:pPr>
    </w:p>
    <w:p w14:paraId="0C3FF6C6" w14:textId="77777777" w:rsidR="00557795" w:rsidRPr="009E35A7" w:rsidRDefault="00557795" w:rsidP="00557795">
      <w:pPr>
        <w:pStyle w:val="Geenafstand"/>
        <w:rPr>
          <w:rFonts w:ascii="Times New Roman" w:hAnsi="Times New Roman" w:cs="Times New Roman"/>
        </w:rPr>
      </w:pPr>
    </w:p>
    <w:p w14:paraId="0CEAD383" w14:textId="77777777" w:rsidR="00557795" w:rsidRPr="00557795" w:rsidRDefault="00557795" w:rsidP="00557795">
      <w:pPr>
        <w:pStyle w:val="Geenafstand"/>
      </w:pPr>
    </w:p>
    <w:p w14:paraId="27C10A4E" w14:textId="77777777" w:rsidR="00557795" w:rsidRDefault="00557795" w:rsidP="00557795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FC040D"/>
          <w:sz w:val="28"/>
          <w:szCs w:val="28"/>
        </w:rPr>
      </w:pPr>
      <w:r w:rsidRPr="001604E9">
        <w:rPr>
          <w:rFonts w:ascii="Times New Roman" w:hAnsi="Times New Roman" w:cs="Times New Roman"/>
          <w:color w:val="FC040D"/>
          <w:sz w:val="28"/>
          <w:szCs w:val="28"/>
        </w:rPr>
        <w:t>In</w:t>
      </w:r>
      <w:r>
        <w:rPr>
          <w:rFonts w:ascii="Times New Roman" w:hAnsi="Times New Roman" w:cs="Times New Roman"/>
          <w:color w:val="FC040D"/>
          <w:sz w:val="28"/>
          <w:szCs w:val="28"/>
        </w:rPr>
        <w:t>houd</w:t>
      </w:r>
    </w:p>
    <w:p w14:paraId="33B51147" w14:textId="77777777" w:rsidR="00557795" w:rsidRPr="00557795" w:rsidRDefault="00557795" w:rsidP="00557795">
      <w:pPr>
        <w:pStyle w:val="Geenafstand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557795">
        <w:rPr>
          <w:rFonts w:ascii="Times New Roman" w:hAnsi="Times New Roman" w:cs="Times New Roman"/>
          <w:sz w:val="24"/>
          <w:szCs w:val="24"/>
        </w:rPr>
        <w:t xml:space="preserve">Inleiding </w:t>
      </w:r>
    </w:p>
    <w:p w14:paraId="44649A73" w14:textId="77777777" w:rsidR="00557795" w:rsidRPr="00557795" w:rsidRDefault="00557795" w:rsidP="00557795">
      <w:pPr>
        <w:pStyle w:val="Geenafstand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557795">
        <w:rPr>
          <w:rFonts w:ascii="Times New Roman" w:hAnsi="Times New Roman" w:cs="Times New Roman"/>
          <w:sz w:val="24"/>
          <w:szCs w:val="24"/>
        </w:rPr>
        <w:t>Bouwstenen van een projectplan</w:t>
      </w:r>
    </w:p>
    <w:p w14:paraId="6285F675" w14:textId="77777777" w:rsidR="00557795" w:rsidRPr="00557795" w:rsidRDefault="00557795" w:rsidP="00557795">
      <w:pPr>
        <w:pStyle w:val="Geenafstand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557795">
        <w:rPr>
          <w:rFonts w:ascii="Times New Roman" w:hAnsi="Times New Roman" w:cs="Times New Roman"/>
          <w:sz w:val="24"/>
          <w:szCs w:val="24"/>
        </w:rPr>
        <w:t>Tips bij het schrijven</w:t>
      </w:r>
    </w:p>
    <w:p w14:paraId="484CC7B0" w14:textId="77777777" w:rsidR="00557795" w:rsidRPr="00557795" w:rsidRDefault="00557795" w:rsidP="00557795">
      <w:pPr>
        <w:pStyle w:val="Geenafstand"/>
        <w:ind w:left="720" w:firstLine="0"/>
      </w:pPr>
    </w:p>
    <w:p w14:paraId="449574F7" w14:textId="77777777" w:rsidR="00DA0A9B" w:rsidRPr="00557795" w:rsidRDefault="00DA0A9B" w:rsidP="0055779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FC040D"/>
          <w:sz w:val="28"/>
          <w:szCs w:val="28"/>
        </w:rPr>
      </w:pPr>
      <w:r w:rsidRPr="00557795">
        <w:rPr>
          <w:rFonts w:ascii="Times New Roman" w:hAnsi="Times New Roman" w:cs="Times New Roman"/>
          <w:color w:val="FC040D"/>
          <w:sz w:val="28"/>
          <w:szCs w:val="28"/>
        </w:rPr>
        <w:t>Inleiding</w:t>
      </w:r>
    </w:p>
    <w:p w14:paraId="34B51341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Een projectplan is een startdocument dat de uitvoering en de beoordeling van een project ondersteunt.</w:t>
      </w:r>
      <w:r w:rsidR="00160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Met een degelijk projectplan heeft u een instrument in handen om de voortgang te bewaken, loopt u minder</w:t>
      </w:r>
      <w:r w:rsidR="00160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risico onvoorziene problemen tegen te komen en kunt u na afloop uw project beoordelen.</w:t>
      </w:r>
      <w:r w:rsidR="00160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Maar het projectplan komt niet enkel uw interne organisatie ten goede. Een goed projectplan, biedt</w:t>
      </w:r>
      <w:r w:rsidR="00160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buitenstaanders een overzichtelijk en compleet beeld van uw project; dus ook potentiële financiers van uw project.</w:t>
      </w:r>
    </w:p>
    <w:p w14:paraId="21B07131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Daarom speelt het een belangrijke rol bij fondsaanvragen. Het projectplan geeft antwoord op de vijf hoofdvragen over uw project:</w:t>
      </w:r>
    </w:p>
    <w:p w14:paraId="08F330B5" w14:textId="77777777" w:rsidR="00DA0A9B" w:rsidRPr="001604E9" w:rsidRDefault="00DA0A9B" w:rsidP="001604E9">
      <w:pPr>
        <w:pStyle w:val="Lijstalinea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Wat?</w:t>
      </w:r>
    </w:p>
    <w:p w14:paraId="74A0434D" w14:textId="77777777" w:rsidR="00DA0A9B" w:rsidRPr="001604E9" w:rsidRDefault="00DA0A9B" w:rsidP="001604E9">
      <w:pPr>
        <w:pStyle w:val="Lijstalinea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Waarom?</w:t>
      </w:r>
    </w:p>
    <w:p w14:paraId="4342DFFA" w14:textId="77777777" w:rsidR="00DA0A9B" w:rsidRPr="001604E9" w:rsidRDefault="00DA0A9B" w:rsidP="001604E9">
      <w:pPr>
        <w:pStyle w:val="Lijstalinea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Hoe?</w:t>
      </w:r>
    </w:p>
    <w:p w14:paraId="77974F29" w14:textId="77777777" w:rsidR="00DA0A9B" w:rsidRPr="001604E9" w:rsidRDefault="00DA0A9B" w:rsidP="001604E9">
      <w:pPr>
        <w:pStyle w:val="Lijstalinea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Wanneer?</w:t>
      </w:r>
    </w:p>
    <w:p w14:paraId="02C4D3D4" w14:textId="77777777" w:rsidR="00DA0A9B" w:rsidRPr="001604E9" w:rsidRDefault="00DA0A9B" w:rsidP="001604E9">
      <w:pPr>
        <w:pStyle w:val="Lijstalinea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Met wie?</w:t>
      </w:r>
    </w:p>
    <w:p w14:paraId="53FF3046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FFFFFF"/>
          <w:sz w:val="24"/>
          <w:szCs w:val="24"/>
        </w:rPr>
      </w:pPr>
      <w:r w:rsidRPr="001604E9">
        <w:rPr>
          <w:rFonts w:ascii="Times New Roman" w:hAnsi="Times New Roman" w:cs="Times New Roman"/>
          <w:color w:val="FFFFFF"/>
          <w:sz w:val="24"/>
          <w:szCs w:val="24"/>
        </w:rPr>
        <w:t>s 4 Projectplan</w:t>
      </w:r>
    </w:p>
    <w:p w14:paraId="7FEBD97A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FC040D"/>
          <w:sz w:val="28"/>
          <w:szCs w:val="28"/>
        </w:rPr>
      </w:pPr>
      <w:r w:rsidRPr="001604E9">
        <w:rPr>
          <w:rFonts w:ascii="Times New Roman" w:hAnsi="Times New Roman" w:cs="Times New Roman"/>
          <w:color w:val="FC040D"/>
          <w:sz w:val="28"/>
          <w:szCs w:val="28"/>
        </w:rPr>
        <w:t>Bouwstenen van een</w:t>
      </w:r>
      <w:r w:rsidR="001604E9" w:rsidRPr="001604E9">
        <w:rPr>
          <w:rFonts w:ascii="Times New Roman" w:hAnsi="Times New Roman" w:cs="Times New Roman"/>
          <w:color w:val="FC040D"/>
          <w:sz w:val="28"/>
          <w:szCs w:val="28"/>
        </w:rPr>
        <w:t xml:space="preserve"> </w:t>
      </w:r>
      <w:r w:rsidRPr="001604E9">
        <w:rPr>
          <w:rFonts w:ascii="Times New Roman" w:hAnsi="Times New Roman" w:cs="Times New Roman"/>
          <w:color w:val="FC040D"/>
          <w:sz w:val="28"/>
          <w:szCs w:val="28"/>
        </w:rPr>
        <w:t>projectplan</w:t>
      </w:r>
    </w:p>
    <w:p w14:paraId="16030B51" w14:textId="77777777" w:rsidR="00DA0A9B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Hieronder vindt u de belangrijkste</w:t>
      </w:r>
      <w:r w:rsidR="00160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bouwstenen voor een goed projectplan.</w:t>
      </w:r>
      <w:r w:rsidR="00160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Ze zijn gebaseerd op een veel gebruikte structuur, maar</w:t>
      </w:r>
      <w:r w:rsidR="00160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niet de enige goede. De inhoud van het projectplan is</w:t>
      </w:r>
      <w:r w:rsidR="00160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namelijk</w:t>
      </w:r>
      <w:r w:rsidR="00160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afhankelijk van het soort project dat u gaat</w:t>
      </w:r>
      <w:r w:rsidR="00160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realiseren. Voelt u zich vrij om meer onderwerpen in het</w:t>
      </w:r>
      <w:r w:rsidR="00160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projectplan op te nemen en ze in een andere volgorde te</w:t>
      </w:r>
      <w:r w:rsidR="00160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presenteren.</w:t>
      </w:r>
    </w:p>
    <w:p w14:paraId="0DD5EEC8" w14:textId="77777777" w:rsidR="001604E9" w:rsidRPr="001604E9" w:rsidRDefault="001604E9" w:rsidP="001604E9">
      <w:pPr>
        <w:pStyle w:val="Geenafstand"/>
      </w:pPr>
    </w:p>
    <w:p w14:paraId="633625A7" w14:textId="77777777" w:rsidR="00DA0A9B" w:rsidRPr="001604E9" w:rsidRDefault="00DA0A9B" w:rsidP="001604E9">
      <w:pPr>
        <w:pStyle w:val="Lijstalinea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FC040D"/>
          <w:sz w:val="24"/>
          <w:szCs w:val="24"/>
        </w:rPr>
      </w:pPr>
      <w:r w:rsidRPr="001604E9">
        <w:rPr>
          <w:rFonts w:ascii="Times New Roman" w:hAnsi="Times New Roman" w:cs="Times New Roman"/>
          <w:color w:val="FC040D"/>
          <w:sz w:val="24"/>
          <w:szCs w:val="24"/>
        </w:rPr>
        <w:t>Aanleiding</w:t>
      </w:r>
    </w:p>
    <w:p w14:paraId="2F4F5DF2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Waarom wilt u dit project realiseren? Wat is de noodzaak?</w:t>
      </w:r>
      <w:r w:rsidR="00160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De beschrijving van de aanleiding voor uw project is de</w:t>
      </w:r>
      <w:r w:rsidR="00160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aanloop naar de beschrijving van wat u gaat doen. Vertel</w:t>
      </w:r>
      <w:r w:rsidR="001604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in deze paragraaf wat er aan het project voorafgegaan is:</w:t>
      </w:r>
    </w:p>
    <w:p w14:paraId="12D3E46F" w14:textId="77777777" w:rsidR="00DA0A9B" w:rsidRPr="005E7D21" w:rsidRDefault="00DA0A9B" w:rsidP="005E7D21">
      <w:pPr>
        <w:pStyle w:val="Lijstalinea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E7D21">
        <w:rPr>
          <w:rFonts w:ascii="Times New Roman" w:hAnsi="Times New Roman" w:cs="Times New Roman"/>
          <w:color w:val="000000"/>
          <w:sz w:val="24"/>
          <w:szCs w:val="24"/>
        </w:rPr>
        <w:t>Hoe bent u op het idee gekomen?</w:t>
      </w:r>
    </w:p>
    <w:p w14:paraId="65EF2FCB" w14:textId="77777777" w:rsidR="00DA0A9B" w:rsidRPr="005E7D21" w:rsidRDefault="00DA0A9B" w:rsidP="005E7D21">
      <w:pPr>
        <w:pStyle w:val="Lijstalinea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E7D21">
        <w:rPr>
          <w:rFonts w:ascii="Times New Roman" w:hAnsi="Times New Roman" w:cs="Times New Roman"/>
          <w:color w:val="000000"/>
          <w:sz w:val="24"/>
          <w:szCs w:val="24"/>
        </w:rPr>
        <w:t>Welke omstandigheden brachten u ertoe om uitgerekend</w:t>
      </w:r>
      <w:r w:rsidR="001604E9" w:rsidRP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E7D21">
        <w:rPr>
          <w:rFonts w:ascii="Times New Roman" w:hAnsi="Times New Roman" w:cs="Times New Roman"/>
          <w:color w:val="000000"/>
          <w:sz w:val="24"/>
          <w:szCs w:val="24"/>
        </w:rPr>
        <w:t>dit project te starten?</w:t>
      </w:r>
    </w:p>
    <w:p w14:paraId="240964CD" w14:textId="77777777" w:rsidR="00DA0A9B" w:rsidRPr="005E7D21" w:rsidRDefault="00DA0A9B" w:rsidP="005E7D21">
      <w:pPr>
        <w:pStyle w:val="Lijstalinea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E7D21">
        <w:rPr>
          <w:rFonts w:ascii="Times New Roman" w:hAnsi="Times New Roman" w:cs="Times New Roman"/>
          <w:color w:val="000000"/>
          <w:sz w:val="24"/>
          <w:szCs w:val="24"/>
        </w:rPr>
        <w:t>Waarom wilt u dat nu doen en niet eerder of later?</w:t>
      </w:r>
    </w:p>
    <w:p w14:paraId="176CCF16" w14:textId="77777777" w:rsidR="00DA0A9B" w:rsidRPr="005E7D21" w:rsidRDefault="00DA0A9B" w:rsidP="005E7D21">
      <w:pPr>
        <w:pStyle w:val="Lijstalinea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E7D21">
        <w:rPr>
          <w:rFonts w:ascii="Times New Roman" w:hAnsi="Times New Roman" w:cs="Times New Roman"/>
          <w:color w:val="000000"/>
          <w:sz w:val="24"/>
          <w:szCs w:val="24"/>
        </w:rPr>
        <w:t>Is er misschien een bijzondere gelegenheid, een</w:t>
      </w:r>
      <w:r w:rsidR="005E7D21" w:rsidRP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E7D21">
        <w:rPr>
          <w:rFonts w:ascii="Times New Roman" w:hAnsi="Times New Roman" w:cs="Times New Roman"/>
          <w:color w:val="000000"/>
          <w:sz w:val="24"/>
          <w:szCs w:val="24"/>
        </w:rPr>
        <w:t>jubileum?</w:t>
      </w:r>
    </w:p>
    <w:p w14:paraId="445144D3" w14:textId="77777777" w:rsidR="00DA0A9B" w:rsidRPr="005E7D21" w:rsidRDefault="00DA0A9B" w:rsidP="005E7D21">
      <w:pPr>
        <w:pStyle w:val="Lijstalinea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E7D21">
        <w:rPr>
          <w:rFonts w:ascii="Times New Roman" w:hAnsi="Times New Roman" w:cs="Times New Roman"/>
          <w:color w:val="000000"/>
          <w:sz w:val="24"/>
          <w:szCs w:val="24"/>
        </w:rPr>
        <w:t>Zijn er speciale kansen of bedreigingen die aanleiding</w:t>
      </w:r>
      <w:r w:rsidR="005E7D21" w:rsidRP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E7D21">
        <w:rPr>
          <w:rFonts w:ascii="Times New Roman" w:hAnsi="Times New Roman" w:cs="Times New Roman"/>
          <w:color w:val="000000"/>
          <w:sz w:val="24"/>
          <w:szCs w:val="24"/>
        </w:rPr>
        <w:t>vormen voor het project?</w:t>
      </w:r>
    </w:p>
    <w:p w14:paraId="7CCA3794" w14:textId="77777777" w:rsidR="00DA0A9B" w:rsidRPr="005E7D21" w:rsidRDefault="00DA0A9B" w:rsidP="005E7D21">
      <w:pPr>
        <w:pStyle w:val="Lijstalinea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E7D21">
        <w:rPr>
          <w:rFonts w:ascii="Times New Roman" w:hAnsi="Times New Roman" w:cs="Times New Roman"/>
          <w:color w:val="000000"/>
          <w:sz w:val="24"/>
          <w:szCs w:val="24"/>
        </w:rPr>
        <w:t>Heeft u een schrijnende mistoestand gezien, een</w:t>
      </w:r>
      <w:r w:rsidR="005E7D21" w:rsidRP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E7D21">
        <w:rPr>
          <w:rFonts w:ascii="Times New Roman" w:hAnsi="Times New Roman" w:cs="Times New Roman"/>
          <w:color w:val="000000"/>
          <w:sz w:val="24"/>
          <w:szCs w:val="24"/>
        </w:rPr>
        <w:t>probleem of gemis?</w:t>
      </w:r>
    </w:p>
    <w:p w14:paraId="74C31C4D" w14:textId="77777777" w:rsidR="005E7D21" w:rsidRDefault="005E7D21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7C21B9C5" w14:textId="77777777" w:rsidR="00DA0A9B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Een vraag die bij het schrijven van deze paragraaf kan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helpen is: ‘Wat gebeurt er als het project niet gestart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wordt?’ Ook kunt u in dit onderdeel aangeven of er een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relatie is met andere projecten. Vergeet niet te vermelden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hoe het project past in het beleid van uw organisatie.</w:t>
      </w:r>
    </w:p>
    <w:p w14:paraId="34E0A7E3" w14:textId="77777777" w:rsidR="005E7D21" w:rsidRPr="005E7D21" w:rsidRDefault="005E7D21" w:rsidP="005E7D21">
      <w:pPr>
        <w:pStyle w:val="Geenafstand"/>
      </w:pPr>
    </w:p>
    <w:p w14:paraId="299589E8" w14:textId="77777777" w:rsidR="00DA0A9B" w:rsidRPr="005E7D21" w:rsidRDefault="00DA0A9B" w:rsidP="005E7D21">
      <w:pPr>
        <w:pStyle w:val="Lijstalinea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FC040D"/>
          <w:sz w:val="24"/>
          <w:szCs w:val="24"/>
        </w:rPr>
      </w:pPr>
      <w:r w:rsidRPr="005E7D21">
        <w:rPr>
          <w:rFonts w:ascii="Times New Roman" w:hAnsi="Times New Roman" w:cs="Times New Roman"/>
          <w:color w:val="FC040D"/>
          <w:sz w:val="24"/>
          <w:szCs w:val="24"/>
        </w:rPr>
        <w:t>Doelstelling en Resultaten</w:t>
      </w:r>
    </w:p>
    <w:p w14:paraId="68D845F9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Wat wilt u concreet bereiken met het project? Wat wilt u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dat er veranderd is nadat het project is afgerond?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De doelstelling lost een probleem op, of geeft invulling aan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een kans. De doelen van uw organisatie klinken door in de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doelstelling van uw project.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Maak duidelijk onderscheid tussen het doel wat u wilt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bereiken, wat u met het project wilt realiseren of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veranderen. En met de concrete resultaten die u wilt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realiseren om dat doel te bereiken.</w:t>
      </w:r>
    </w:p>
    <w:p w14:paraId="4C01403E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FC040D"/>
          <w:sz w:val="24"/>
          <w:szCs w:val="24"/>
        </w:rPr>
      </w:pPr>
    </w:p>
    <w:p w14:paraId="670A5BBE" w14:textId="77777777" w:rsidR="00DA0A9B" w:rsidRPr="005E7D21" w:rsidRDefault="00DA0A9B" w:rsidP="005E7D21">
      <w:pPr>
        <w:pStyle w:val="Lijstalinea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FC040D"/>
          <w:sz w:val="24"/>
          <w:szCs w:val="24"/>
        </w:rPr>
      </w:pPr>
      <w:r w:rsidRPr="005E7D21">
        <w:rPr>
          <w:rFonts w:ascii="Times New Roman" w:hAnsi="Times New Roman" w:cs="Times New Roman"/>
          <w:color w:val="FC040D"/>
          <w:sz w:val="24"/>
          <w:szCs w:val="24"/>
        </w:rPr>
        <w:t>Doelgroep</w:t>
      </w:r>
      <w:r w:rsidR="005E7D21">
        <w:rPr>
          <w:rFonts w:ascii="Times New Roman" w:hAnsi="Times New Roman" w:cs="Times New Roman"/>
          <w:color w:val="FC040D"/>
          <w:sz w:val="24"/>
          <w:szCs w:val="24"/>
        </w:rPr>
        <w:t>;</w:t>
      </w:r>
      <w:r w:rsidRPr="005E7D21">
        <w:rPr>
          <w:rFonts w:ascii="Times New Roman" w:hAnsi="Times New Roman" w:cs="Times New Roman"/>
          <w:color w:val="FC040D"/>
          <w:sz w:val="24"/>
          <w:szCs w:val="24"/>
        </w:rPr>
        <w:t xml:space="preserve"> Voor wie gaat u dit project</w:t>
      </w:r>
      <w:r w:rsidR="005E7D21">
        <w:rPr>
          <w:rFonts w:ascii="Times New Roman" w:hAnsi="Times New Roman" w:cs="Times New Roman"/>
          <w:color w:val="FC040D"/>
          <w:sz w:val="24"/>
          <w:szCs w:val="24"/>
        </w:rPr>
        <w:t xml:space="preserve"> </w:t>
      </w:r>
      <w:r w:rsidRPr="005E7D21">
        <w:rPr>
          <w:rFonts w:ascii="Times New Roman" w:hAnsi="Times New Roman" w:cs="Times New Roman"/>
          <w:color w:val="FC040D"/>
          <w:sz w:val="24"/>
          <w:szCs w:val="24"/>
        </w:rPr>
        <w:t>doen?</w:t>
      </w:r>
    </w:p>
    <w:p w14:paraId="136E8455" w14:textId="77777777" w:rsidR="00DA0A9B" w:rsidRDefault="00DA0A9B" w:rsidP="005E7D21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Beschrijf de doelgroep: zijn de mensen oud of jong, hoog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geschoold of ongeschoold? Arm of rijk? Man of vrouw?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Gezond of gehandicapt? Heeft de doelgroep aangegeven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behoefte te hebben aan de doelen die u stelt? Zijn er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uitspraken van de doelgroep die dat verwoorden? Citeer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ze dan in dit onderdeel.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Beschrijf ook hoeveel mensen u denkt te bereiken; indien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van toepassing opgesplitst naar subdoelgroep.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1D77178" w14:textId="77777777" w:rsidR="005E7D21" w:rsidRPr="005E7D21" w:rsidRDefault="005E7D21" w:rsidP="005E7D21">
      <w:pPr>
        <w:pStyle w:val="Geenafstand"/>
      </w:pPr>
    </w:p>
    <w:p w14:paraId="1128D21A" w14:textId="77777777" w:rsidR="00DA0A9B" w:rsidRPr="005E7D21" w:rsidRDefault="00DA0A9B" w:rsidP="005E7D21">
      <w:pPr>
        <w:pStyle w:val="Lijstalinea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FC040D"/>
          <w:sz w:val="24"/>
          <w:szCs w:val="24"/>
        </w:rPr>
      </w:pPr>
      <w:r w:rsidRPr="005E7D21">
        <w:rPr>
          <w:rFonts w:ascii="Times New Roman" w:hAnsi="Times New Roman" w:cs="Times New Roman"/>
          <w:color w:val="FC040D"/>
          <w:sz w:val="24"/>
          <w:szCs w:val="24"/>
        </w:rPr>
        <w:t>Inhoud project</w:t>
      </w:r>
      <w:r w:rsidR="005E7D21">
        <w:rPr>
          <w:rFonts w:ascii="Times New Roman" w:hAnsi="Times New Roman" w:cs="Times New Roman"/>
          <w:color w:val="FC040D"/>
          <w:sz w:val="24"/>
          <w:szCs w:val="24"/>
        </w:rPr>
        <w:t xml:space="preserve">; </w:t>
      </w:r>
      <w:r w:rsidRPr="005E7D21">
        <w:rPr>
          <w:rFonts w:ascii="Times New Roman" w:hAnsi="Times New Roman" w:cs="Times New Roman"/>
          <w:color w:val="FC040D"/>
          <w:sz w:val="24"/>
          <w:szCs w:val="24"/>
        </w:rPr>
        <w:t>Wat gaat u precies doen?</w:t>
      </w:r>
    </w:p>
    <w:p w14:paraId="6610EA30" w14:textId="77777777" w:rsidR="00DA0A9B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De concrete activiteiten, daar gaat het hier om. Maak die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zo concreet en visueel mogelijk. Beschrijf de activiteiten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die u gaat ondernemen om uw doel te realiseren. Beschrijf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welke stappen u wilt zetten en in welke volgorde u de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activiteiten plant. Wees concreet, maar vergeet de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zachtere resultaten niet: de effecten van je project die zich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niet zo makkelijk laten meten.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Geef daarbij aan waarom u verwacht dat deze aanpak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effectief is om uw doel te bereiken. Is er misschien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onderzoek of heeft u eerdere ervaringen binnen uw eigen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organisatie of elders?</w:t>
      </w:r>
    </w:p>
    <w:p w14:paraId="31F51CDD" w14:textId="77777777" w:rsidR="005E7D21" w:rsidRPr="005E7D21" w:rsidRDefault="005E7D21" w:rsidP="005E7D21">
      <w:pPr>
        <w:pStyle w:val="Geenafstand"/>
      </w:pPr>
    </w:p>
    <w:p w14:paraId="23611391" w14:textId="77777777" w:rsidR="00DA0A9B" w:rsidRPr="005E7D21" w:rsidRDefault="00DA0A9B" w:rsidP="005E7D21">
      <w:pPr>
        <w:pStyle w:val="Lijstalinea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FC040D"/>
          <w:sz w:val="24"/>
          <w:szCs w:val="24"/>
        </w:rPr>
      </w:pPr>
      <w:r w:rsidRPr="005E7D21">
        <w:rPr>
          <w:rFonts w:ascii="Times New Roman" w:hAnsi="Times New Roman" w:cs="Times New Roman"/>
          <w:color w:val="FC040D"/>
          <w:sz w:val="24"/>
          <w:szCs w:val="24"/>
        </w:rPr>
        <w:t>Uitvoering</w:t>
      </w:r>
    </w:p>
    <w:p w14:paraId="5E386DE0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Wie gaan het project uitvoeren? Wie is de projectleider,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wie zijn de projectmedewerkers en andere (in- en externe)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betrokkenen?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Beschrijf wie welke verantwoordelijkheden heeft, wie wat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gaat doen en hoe besluiten worden genomen. Geef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daarbij ook aan hoe de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projectactiviteiten zich verhouden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tot de reguliere activiteiten van uw organisatie.</w:t>
      </w:r>
    </w:p>
    <w:p w14:paraId="35DC202A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Met wie werkt u samen? Denk daarbij aan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zusterorganisaties, partners met specifieke expertise,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media, steun van ambassadeurs en ‘Vrienden van’.</w:t>
      </w:r>
    </w:p>
    <w:p w14:paraId="58CAB36A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Beschrijf waarom u uitgerekend met deze partijen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samenwerkt en wat hun taken zijn.</w:t>
      </w:r>
    </w:p>
    <w:p w14:paraId="7351C046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In het algemeen geldt dat samenwerking met andere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partijen het project efficiënter maakt. Voor fondsen wordt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het daardoor mogelijk aantrekkelijker om u te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ondersteunen. Als u samenwerkt met andere organisaties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in het project, verdeel dan helder verantwoordelijkheden</w:t>
      </w:r>
    </w:p>
    <w:p w14:paraId="224A244F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en taken van de diverse partners, en maak ook goed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duidelijk aan het fonds wie de projectleider en leidende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o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rganisatie is en dus ook de formeel aansprakelijke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aanvrager.</w:t>
      </w:r>
    </w:p>
    <w:p w14:paraId="115FAD50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FFFFFF"/>
          <w:sz w:val="24"/>
          <w:szCs w:val="24"/>
        </w:rPr>
      </w:pPr>
      <w:r w:rsidRPr="001604E9">
        <w:rPr>
          <w:rFonts w:ascii="Times New Roman" w:hAnsi="Times New Roman" w:cs="Times New Roman"/>
          <w:color w:val="FFFFFF"/>
          <w:sz w:val="24"/>
          <w:szCs w:val="24"/>
        </w:rPr>
        <w:t>Les 4 Projectplan</w:t>
      </w:r>
    </w:p>
    <w:p w14:paraId="1E889BE6" w14:textId="77777777" w:rsidR="00DA0A9B" w:rsidRPr="005E7D21" w:rsidRDefault="00DA0A9B" w:rsidP="005E7D21">
      <w:pPr>
        <w:pStyle w:val="Lijstalinea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FC040D"/>
          <w:sz w:val="24"/>
          <w:szCs w:val="24"/>
        </w:rPr>
      </w:pPr>
      <w:r w:rsidRPr="005E7D21">
        <w:rPr>
          <w:rFonts w:ascii="Times New Roman" w:hAnsi="Times New Roman" w:cs="Times New Roman"/>
          <w:color w:val="FC040D"/>
          <w:sz w:val="24"/>
          <w:szCs w:val="24"/>
        </w:rPr>
        <w:t>Planning en looptijd project</w:t>
      </w:r>
    </w:p>
    <w:p w14:paraId="79D1851E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Wanneer begint u? Wat is de beoogde einddatum? 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welke belangrijke mijlpalen zitten daartussen?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Schrijf uw planning op hoofdlijnen, niet in detail. Voor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fondsen zijn beslismomenten die het gehele project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betreffen van belang. Details kunt u beschrijven in uw</w:t>
      </w:r>
    </w:p>
    <w:p w14:paraId="75ECC36F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eigen projectplanning. Maar dat document maakt geen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deel uit van de aanvraagprocedure.</w:t>
      </w:r>
    </w:p>
    <w:p w14:paraId="17127D20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FC040D"/>
          <w:sz w:val="24"/>
          <w:szCs w:val="24"/>
        </w:rPr>
        <w:t xml:space="preserve">Let op!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De meeste fondsen willen uw aanvraag een aantal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maanden voor de start van uw project ontvangen. Ze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hebben die tijd nodig om uw aanvraag te onderzoeken en</w:t>
      </w:r>
    </w:p>
    <w:p w14:paraId="3B56FB95" w14:textId="77777777" w:rsidR="00DA0A9B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te beoordelen en willen een besluit nemen voordat u met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het project van start gaat.</w:t>
      </w:r>
    </w:p>
    <w:p w14:paraId="12FE5D7F" w14:textId="77777777" w:rsidR="005E7D21" w:rsidRPr="005E7D21" w:rsidRDefault="005E7D21" w:rsidP="005E7D21">
      <w:pPr>
        <w:pStyle w:val="Geenafstand"/>
      </w:pPr>
    </w:p>
    <w:p w14:paraId="435586DC" w14:textId="77777777" w:rsidR="00DA0A9B" w:rsidRPr="005E7D21" w:rsidRDefault="00DA0A9B" w:rsidP="005E7D21">
      <w:pPr>
        <w:pStyle w:val="Lijstalinea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FC040D"/>
          <w:sz w:val="24"/>
          <w:szCs w:val="24"/>
        </w:rPr>
      </w:pPr>
      <w:r w:rsidRPr="005E7D21">
        <w:rPr>
          <w:rFonts w:ascii="Times New Roman" w:hAnsi="Times New Roman" w:cs="Times New Roman"/>
          <w:color w:val="FC040D"/>
          <w:sz w:val="24"/>
          <w:szCs w:val="24"/>
        </w:rPr>
        <w:t>Marketing en Communicatie</w:t>
      </w:r>
    </w:p>
    <w:p w14:paraId="432388D4" w14:textId="77777777" w:rsidR="00DA0A9B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Hoe zorgt u ervoor dat u uw doelgroep of publiek bereikt?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Hoe wilt u vrijwilligers werven en hoe krijgt u aandacht van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de doelgroep en de pers?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Dat beschrijft u in deze paragraaf aan de hand van een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communicatieplan. Daarin staat beschreven welke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doelgroep op welk moment met welke middelen van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communicatie wordt voorzien.</w:t>
      </w:r>
    </w:p>
    <w:p w14:paraId="4544FDDD" w14:textId="77777777" w:rsidR="009E35A7" w:rsidRDefault="009E35A7" w:rsidP="009E35A7">
      <w:pPr>
        <w:pStyle w:val="Geenafstand"/>
      </w:pPr>
    </w:p>
    <w:p w14:paraId="02CBE0C1" w14:textId="77777777" w:rsidR="009E35A7" w:rsidRDefault="009E35A7" w:rsidP="009E35A7">
      <w:pPr>
        <w:pStyle w:val="Geenafstand"/>
      </w:pPr>
    </w:p>
    <w:p w14:paraId="6279FAF1" w14:textId="77777777" w:rsidR="009E35A7" w:rsidRDefault="009E35A7" w:rsidP="009E35A7">
      <w:pPr>
        <w:pStyle w:val="Geenafstand"/>
      </w:pPr>
    </w:p>
    <w:p w14:paraId="7C9CDD8B" w14:textId="77777777" w:rsidR="009E35A7" w:rsidRPr="009E35A7" w:rsidRDefault="009E35A7" w:rsidP="009E35A7">
      <w:pPr>
        <w:pStyle w:val="Geenafstand"/>
      </w:pPr>
    </w:p>
    <w:p w14:paraId="28EC2737" w14:textId="77777777" w:rsidR="005E7D21" w:rsidRPr="005E7D21" w:rsidRDefault="005E7D21" w:rsidP="005E7D21">
      <w:pPr>
        <w:pStyle w:val="Geenafstand"/>
      </w:pPr>
    </w:p>
    <w:p w14:paraId="06A93D6E" w14:textId="77777777" w:rsidR="00DA0A9B" w:rsidRPr="005E7D21" w:rsidRDefault="00DA0A9B" w:rsidP="005E7D21">
      <w:pPr>
        <w:pStyle w:val="Lijstalinea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FC040D"/>
          <w:sz w:val="24"/>
          <w:szCs w:val="24"/>
        </w:rPr>
      </w:pPr>
      <w:r w:rsidRPr="005E7D21">
        <w:rPr>
          <w:rFonts w:ascii="Times New Roman" w:hAnsi="Times New Roman" w:cs="Times New Roman"/>
          <w:color w:val="FC040D"/>
          <w:sz w:val="24"/>
          <w:szCs w:val="24"/>
        </w:rPr>
        <w:t>Financiën</w:t>
      </w:r>
    </w:p>
    <w:p w14:paraId="25A64D46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Naast tijd heeft u middelen nodig. Wat gaat dat allemaal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kosten?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Bij een aanvraag voegt u een begroting toe en een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dekkingsplan. In de les Begroting en dekkingsplan vindt u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meer informatie over deze onderwerpen.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In een projectplan beschrijft u de kosten op hoofdlijnen.</w:t>
      </w:r>
    </w:p>
    <w:p w14:paraId="77EF45A0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Die kosten baseert u op de deelactiviteiten van uw project.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Denk bijvoorbeeld aan materiaalkosten en personele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kosten. Zie bij die laatste post de interne arbeidskosten</w:t>
      </w:r>
    </w:p>
    <w:p w14:paraId="314F0B1B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niet over het hoofd. Denk ook op de langere termijn: wat is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er nodig om uw project te kunnen laten voortbestaan?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Wat zijn eenmalige kosten en wat zijn terugkerende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kosten?</w:t>
      </w:r>
    </w:p>
    <w:p w14:paraId="4069C793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FC040D"/>
          <w:sz w:val="24"/>
          <w:szCs w:val="24"/>
        </w:rPr>
        <w:t xml:space="preserve">Tip!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Stel een begroting niet alleen op. Vraag input 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ondersteuning bij de financieel deskundigen in uw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organisatie.</w:t>
      </w:r>
    </w:p>
    <w:p w14:paraId="351A3828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FC040D"/>
          <w:sz w:val="24"/>
          <w:szCs w:val="24"/>
        </w:rPr>
      </w:pPr>
    </w:p>
    <w:p w14:paraId="4DE3A9B4" w14:textId="7A706D84" w:rsidR="0071367F" w:rsidRDefault="0071367F" w:rsidP="005E7D21">
      <w:pPr>
        <w:pStyle w:val="Lijstalinea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FC040D"/>
          <w:sz w:val="24"/>
          <w:szCs w:val="24"/>
        </w:rPr>
      </w:pPr>
      <w:r>
        <w:rPr>
          <w:rFonts w:ascii="Times New Roman" w:hAnsi="Times New Roman" w:cs="Times New Roman"/>
          <w:color w:val="FC040D"/>
          <w:sz w:val="24"/>
          <w:szCs w:val="24"/>
        </w:rPr>
        <w:t>Risicomanagement</w:t>
      </w:r>
    </w:p>
    <w:p w14:paraId="462653BE" w14:textId="7A9EF1AB" w:rsidR="0071367F" w:rsidRPr="0071367F" w:rsidRDefault="0071367F" w:rsidP="0071367F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Benoem welke risico’s er zijn ten aanzien van het project, die ervoor kunnen zorgen dat u het project in zijn geheel of gedeeltelijk niet kunt uitvoeren en/of anders moet invullen dan vooraf voorzien. Geef ook aan hoe groot u de kans acht dat het risico zal optreden en wat de gevolgen ervan zijn voor uw project en bijbehorende ambities. Als u bijvoorbeeld een deel van de cofinanciering nog niet gedekt heeft dan kan dat er op een later moment aan bijdragen dat u een minder ambitieus plan moet uitvoeren. Dat kan in kwalitatieve, maar ook in kwantitatieve zin zijn. Wat is uw ‘plan B’?</w:t>
      </w:r>
    </w:p>
    <w:p w14:paraId="5DBC29E7" w14:textId="77777777" w:rsidR="0071367F" w:rsidRPr="0071367F" w:rsidRDefault="0071367F" w:rsidP="0071367F">
      <w:pPr>
        <w:pStyle w:val="Geenafstand"/>
      </w:pPr>
    </w:p>
    <w:p w14:paraId="49E923A2" w14:textId="73E25BAB" w:rsidR="00DA0A9B" w:rsidRPr="005E7D21" w:rsidRDefault="00DA0A9B" w:rsidP="005E7D21">
      <w:pPr>
        <w:pStyle w:val="Lijstalinea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FC040D"/>
          <w:sz w:val="24"/>
          <w:szCs w:val="24"/>
        </w:rPr>
      </w:pPr>
      <w:r w:rsidRPr="005E7D21">
        <w:rPr>
          <w:rFonts w:ascii="Times New Roman" w:hAnsi="Times New Roman" w:cs="Times New Roman"/>
          <w:color w:val="FC040D"/>
          <w:sz w:val="24"/>
          <w:szCs w:val="24"/>
        </w:rPr>
        <w:t>Evaluatie</w:t>
      </w:r>
    </w:p>
    <w:p w14:paraId="1008D42C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Gaat u evalueren? Mooi zo! Dat is verstandig.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Beschrijf voor u begint wat u gaat evalueren en hoe u dat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gaat doen. De overige paragrafen van het projectplan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kunnen daarbij een leidraad vormen; daar staat immers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alles in.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Met wie u gaat evalueren? Doet u dat enkel met intern</w:t>
      </w:r>
    </w:p>
    <w:p w14:paraId="3DC0590D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betrokkenen of nodigt u ook externe deskundigen uit? Een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nulmeting om de startsituatie te beschrijven is van belang.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Dan kunt u na afloop van uw project vaststellen wat u van</w:t>
      </w:r>
    </w:p>
    <w:p w14:paraId="172522FD" w14:textId="77777777" w:rsidR="00DA0A9B" w:rsidRDefault="00DA0A9B" w:rsidP="005E7D21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uw doelstelling bereikt hebt.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6BC0088" w14:textId="77777777" w:rsidR="005E7D21" w:rsidRDefault="005E7D21" w:rsidP="005E7D21">
      <w:pPr>
        <w:pStyle w:val="Geenafstand"/>
      </w:pPr>
    </w:p>
    <w:p w14:paraId="756D12DB" w14:textId="77777777" w:rsidR="00557795" w:rsidRPr="001604E9" w:rsidRDefault="00557795" w:rsidP="00557795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FC040D"/>
          <w:sz w:val="28"/>
          <w:szCs w:val="28"/>
        </w:rPr>
      </w:pPr>
      <w:r w:rsidRPr="001604E9">
        <w:rPr>
          <w:rFonts w:ascii="Times New Roman" w:hAnsi="Times New Roman" w:cs="Times New Roman"/>
          <w:color w:val="FC040D"/>
          <w:sz w:val="28"/>
          <w:szCs w:val="28"/>
        </w:rPr>
        <w:t>Tips bij het schrijven</w:t>
      </w:r>
    </w:p>
    <w:p w14:paraId="74795743" w14:textId="77777777" w:rsidR="00557795" w:rsidRPr="001604E9" w:rsidRDefault="00557795" w:rsidP="00557795">
      <w:pPr>
        <w:pStyle w:val="Lijstalinea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De uitvoerende taken kunnen pas starten wanneer het projectplan gereed is. Begin daarom op tijd met schrijven</w:t>
      </w:r>
    </w:p>
    <w:p w14:paraId="6E15A158" w14:textId="77777777" w:rsidR="00557795" w:rsidRPr="001604E9" w:rsidRDefault="00557795" w:rsidP="00557795">
      <w:pPr>
        <w:pStyle w:val="Lijstalinea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 xml:space="preserve">Houd daarbij goed voor ogen voor wie u het projectplan schrijft. Ga niet uit van </w:t>
      </w:r>
      <w:r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oorkennis bij de lezer</w:t>
      </w:r>
    </w:p>
    <w:p w14:paraId="4EDB9E7C" w14:textId="77777777" w:rsidR="00557795" w:rsidRPr="001604E9" w:rsidRDefault="00557795" w:rsidP="00557795">
      <w:pPr>
        <w:pStyle w:val="Lijstalinea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Een projectplan hoeft niet per se een saai formeel document te zijn. Gebruik pakkende, aansprekende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beelden</w:t>
      </w:r>
    </w:p>
    <w:p w14:paraId="5A5BDC14" w14:textId="77777777" w:rsidR="00557795" w:rsidRPr="001604E9" w:rsidRDefault="00557795" w:rsidP="00557795">
      <w:pPr>
        <w:pStyle w:val="Lijstalinea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En bent u eenmaal klaar met schrijven, laat dan mensen meelezen, op inhoudsniveau en op taalniveau</w:t>
      </w:r>
    </w:p>
    <w:p w14:paraId="1116CDB9" w14:textId="77777777" w:rsidR="00557795" w:rsidRPr="001604E9" w:rsidRDefault="00557795" w:rsidP="00557795">
      <w:pPr>
        <w:pStyle w:val="Lijstalinea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Formuleer SMART</w:t>
      </w:r>
    </w:p>
    <w:p w14:paraId="32DEFF9C" w14:textId="77777777" w:rsidR="00557795" w:rsidRPr="001604E9" w:rsidRDefault="00557795" w:rsidP="00557795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FC040D"/>
          <w:sz w:val="24"/>
          <w:szCs w:val="24"/>
        </w:rPr>
      </w:pPr>
    </w:p>
    <w:p w14:paraId="3000CF80" w14:textId="77777777" w:rsidR="00557795" w:rsidRPr="001604E9" w:rsidRDefault="00557795" w:rsidP="00557795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FC040D"/>
          <w:sz w:val="24"/>
          <w:szCs w:val="24"/>
        </w:rPr>
      </w:pPr>
      <w:r w:rsidRPr="001604E9">
        <w:rPr>
          <w:rFonts w:ascii="Times New Roman" w:hAnsi="Times New Roman" w:cs="Times New Roman"/>
          <w:color w:val="FC040D"/>
          <w:sz w:val="24"/>
          <w:szCs w:val="24"/>
        </w:rPr>
        <w:t>SMART formuleren</w:t>
      </w:r>
    </w:p>
    <w:p w14:paraId="2A253473" w14:textId="77777777" w:rsidR="00557795" w:rsidRPr="001604E9" w:rsidRDefault="00557795" w:rsidP="00557795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SMART formuleren betekent realistische, meetbare en haalbare doelstellingen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formuleren en daar een tijdspad aan koppelen. Dan begrijpt iedereen meteen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wat u bedoelt.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U voorkomt hiermee onduidelijkheid en daarmee vertraging en uitstel. En de kans wordt groter dat u uw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doelen haalt.</w:t>
      </w:r>
    </w:p>
    <w:p w14:paraId="7059D62C" w14:textId="77777777" w:rsidR="00557795" w:rsidRPr="001604E9" w:rsidRDefault="00557795" w:rsidP="00557795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SMART is een afkorting.</w:t>
      </w:r>
    </w:p>
    <w:p w14:paraId="417A513E" w14:textId="77777777" w:rsidR="00557795" w:rsidRDefault="00557795" w:rsidP="00557795">
      <w:pPr>
        <w:pStyle w:val="Lijstalinea"/>
        <w:autoSpaceDE w:val="0"/>
        <w:autoSpaceDN w:val="0"/>
        <w:adjustRightInd w:val="0"/>
        <w:spacing w:line="240" w:lineRule="auto"/>
        <w:ind w:left="36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0C8B89B9" w14:textId="77777777" w:rsidR="00557795" w:rsidRPr="001604E9" w:rsidRDefault="00557795" w:rsidP="00557795">
      <w:pPr>
        <w:pStyle w:val="Lijstalinea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E35A7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pecifiek</w:t>
      </w:r>
    </w:p>
    <w:p w14:paraId="602F3BA6" w14:textId="77777777" w:rsidR="00557795" w:rsidRDefault="00557795" w:rsidP="00557795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Formuleer uw doelstelling precies, dan wordt het gemakkelijker om er invulling aan te geven. Een vage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doelstelling, zoals “We willen de sfeer in de buurt verbeteren”, is vaak alleen maar de uitdrukking van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wens om een bestaande situatie te veranderen. Een SMART geformuleerd doel beschrijft een bepaald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resultaat, niet een inspanning. Omschrijf het doel als concreet gedrag. Bijvoorbeeld: “Om de sfeer in te buurt te verbeteren starten we op 7 september in het buurthuis een wekelijkse inloopavond met elke week een andere activiteit. Iedereen is daarbij welkom.”</w:t>
      </w:r>
    </w:p>
    <w:p w14:paraId="0F10270D" w14:textId="77777777" w:rsidR="00557795" w:rsidRPr="001604E9" w:rsidRDefault="00557795" w:rsidP="00557795">
      <w:pPr>
        <w:pStyle w:val="Geenafstand"/>
      </w:pPr>
    </w:p>
    <w:p w14:paraId="79B6C5BB" w14:textId="77777777" w:rsidR="00557795" w:rsidRPr="001604E9" w:rsidRDefault="00557795" w:rsidP="00557795">
      <w:pPr>
        <w:pStyle w:val="Lijstalinea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E35A7">
        <w:rPr>
          <w:rFonts w:ascii="Times New Roman" w:hAnsi="Times New Roman" w:cs="Times New Roman"/>
          <w:b/>
          <w:color w:val="000000"/>
          <w:sz w:val="24"/>
          <w:szCs w:val="24"/>
        </w:rPr>
        <w:t>M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eetbaar</w:t>
      </w:r>
    </w:p>
    <w:p w14:paraId="73CC96FC" w14:textId="77777777" w:rsidR="00557795" w:rsidRDefault="00557795" w:rsidP="00557795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Hoeveel gaan we doen? Wat is er gebeurd als het klaar is? Een SMART-doel beschrijft een waarneembaar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resultaat waar u een getal, een bedrag of een percentage aan kunt koppelen. Als het mogelijk is, moet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u het resultaat kunnen zien, horen, proeven, ruiken of voelen.</w:t>
      </w:r>
    </w:p>
    <w:p w14:paraId="0AC92BB9" w14:textId="77777777" w:rsidR="00557795" w:rsidRPr="001604E9" w:rsidRDefault="00557795" w:rsidP="00557795">
      <w:pPr>
        <w:pStyle w:val="Geenafstand"/>
      </w:pPr>
    </w:p>
    <w:p w14:paraId="629F1A84" w14:textId="77777777" w:rsidR="00557795" w:rsidRPr="001604E9" w:rsidRDefault="00557795" w:rsidP="00557795">
      <w:pPr>
        <w:pStyle w:val="Lijstalinea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E35A7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cceptabel</w:t>
      </w:r>
    </w:p>
    <w:p w14:paraId="0CC930A5" w14:textId="77777777" w:rsidR="00557795" w:rsidRDefault="00557795" w:rsidP="00557795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Is er draagvlak voor wat u gaat doen? Een SMART-doel is in lijn met het beleid en de doelstellingen van uw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organisatie. En is afgestemd met de doelgroep. Het moet voor alle betrokkenen duidelijk en acceptabel zijn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waarom dit project nodig is. Op die manier zullen mensen zich eerder aan de doelstelling verbinden. 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daardoor is de kans groter dat het doel wordt gehaald.</w:t>
      </w:r>
    </w:p>
    <w:p w14:paraId="1D5BD2A1" w14:textId="77777777" w:rsidR="00557795" w:rsidRPr="001604E9" w:rsidRDefault="00557795" w:rsidP="00557795">
      <w:pPr>
        <w:pStyle w:val="Geenafstand"/>
      </w:pPr>
    </w:p>
    <w:p w14:paraId="66AC362A" w14:textId="77777777" w:rsidR="00557795" w:rsidRPr="001604E9" w:rsidRDefault="00557795" w:rsidP="00557795">
      <w:pPr>
        <w:pStyle w:val="Lijstalinea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E35A7">
        <w:rPr>
          <w:rFonts w:ascii="Times New Roman" w:hAnsi="Times New Roman" w:cs="Times New Roman"/>
          <w:b/>
          <w:color w:val="000000"/>
          <w:sz w:val="24"/>
          <w:szCs w:val="24"/>
        </w:rPr>
        <w:t>R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ealistisch</w:t>
      </w:r>
    </w:p>
    <w:p w14:paraId="77A6D4A1" w14:textId="77777777" w:rsidR="00557795" w:rsidRDefault="00557795" w:rsidP="00557795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Is het doel haalbaar? Is er een uitvoerbaar plan met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aanvaardbare inspanningen? Een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SMART-doel houdt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rekening met de praktijk. Alleen een realistisch 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bereikbaar doel motiveert mensen. Stel uzelf de vraag of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de betrokkenen de gevraagde resultaten daadwerkelijk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kunnen bewerkstelligen. Hebben ze voldoende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knowhow, capaciteiten, middelen en bevoegdheden?</w:t>
      </w:r>
    </w:p>
    <w:p w14:paraId="5638097E" w14:textId="77777777" w:rsidR="00557795" w:rsidRPr="001604E9" w:rsidRDefault="00557795" w:rsidP="00557795">
      <w:pPr>
        <w:pStyle w:val="Geenafstand"/>
      </w:pPr>
    </w:p>
    <w:p w14:paraId="3ED0FAEB" w14:textId="77777777" w:rsidR="00557795" w:rsidRPr="001604E9" w:rsidRDefault="00557795" w:rsidP="00557795">
      <w:pPr>
        <w:pStyle w:val="Lijstalinea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E35A7">
        <w:rPr>
          <w:rFonts w:ascii="Times New Roman" w:hAnsi="Times New Roman" w:cs="Times New Roman"/>
          <w:b/>
          <w:color w:val="000000"/>
          <w:sz w:val="24"/>
          <w:szCs w:val="24"/>
        </w:rPr>
        <w:t>T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ijdgebonden</w:t>
      </w:r>
    </w:p>
    <w:p w14:paraId="7236E288" w14:textId="77777777" w:rsidR="00557795" w:rsidRPr="001604E9" w:rsidRDefault="00557795" w:rsidP="00557795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Wanneer beginnen we? Wanneer zijn we klaar? Wanneer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is het doel bereikt? Een SMART-doelstelling heeft een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duidelijke startdatum en einddatum.</w:t>
      </w:r>
    </w:p>
    <w:p w14:paraId="3E9D8174" w14:textId="77777777" w:rsidR="00557795" w:rsidRPr="005E7D21" w:rsidRDefault="00557795" w:rsidP="005E7D21">
      <w:pPr>
        <w:pStyle w:val="Geenafstand"/>
      </w:pPr>
    </w:p>
    <w:p w14:paraId="3B7C1755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FC040D"/>
          <w:sz w:val="24"/>
          <w:szCs w:val="24"/>
        </w:rPr>
      </w:pPr>
      <w:r w:rsidRPr="001604E9">
        <w:rPr>
          <w:rFonts w:ascii="Times New Roman" w:hAnsi="Times New Roman" w:cs="Times New Roman"/>
          <w:color w:val="FC040D"/>
          <w:sz w:val="24"/>
          <w:szCs w:val="24"/>
        </w:rPr>
        <w:t>Tot slot</w:t>
      </w:r>
    </w:p>
    <w:p w14:paraId="2297E9B4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604E9">
        <w:rPr>
          <w:rFonts w:ascii="Times New Roman" w:hAnsi="Times New Roman" w:cs="Times New Roman"/>
          <w:color w:val="000000"/>
          <w:sz w:val="24"/>
          <w:szCs w:val="24"/>
        </w:rPr>
        <w:t>Een goed projectplan biedt geen garantie voor een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succesvolle fondsenwerving. Daar is meer voor nodig.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Maar een goed projectplan helpt wel om een fonds te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overtuigen. Bovendien is het een noodzakelijk hulpmiddel</w:t>
      </w:r>
      <w:r w:rsidR="005E7D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04E9">
        <w:rPr>
          <w:rFonts w:ascii="Times New Roman" w:hAnsi="Times New Roman" w:cs="Times New Roman"/>
          <w:color w:val="000000"/>
          <w:sz w:val="24"/>
          <w:szCs w:val="24"/>
        </w:rPr>
        <w:t>om uw project goed te laten verlopen.</w:t>
      </w:r>
    </w:p>
    <w:p w14:paraId="38ED5F5B" w14:textId="77777777" w:rsidR="00DA0A9B" w:rsidRPr="001604E9" w:rsidRDefault="00DA0A9B" w:rsidP="00DA0A9B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hAnsi="Times New Roman" w:cs="Times New Roman"/>
          <w:color w:val="FFFFFF"/>
          <w:sz w:val="24"/>
          <w:szCs w:val="24"/>
        </w:rPr>
      </w:pPr>
      <w:r w:rsidRPr="001604E9">
        <w:rPr>
          <w:rFonts w:ascii="Times New Roman" w:hAnsi="Times New Roman" w:cs="Times New Roman"/>
          <w:color w:val="FFFFFF"/>
          <w:sz w:val="24"/>
          <w:szCs w:val="24"/>
        </w:rPr>
        <w:t>Les 4 Projectplan</w:t>
      </w:r>
    </w:p>
    <w:sectPr w:rsidR="00DA0A9B" w:rsidRPr="00160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F32D9B"/>
    <w:multiLevelType w:val="hybridMultilevel"/>
    <w:tmpl w:val="08702F40"/>
    <w:lvl w:ilvl="0" w:tplc="45F8C94C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FC040D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A776D24"/>
    <w:multiLevelType w:val="hybridMultilevel"/>
    <w:tmpl w:val="1E24A378"/>
    <w:lvl w:ilvl="0" w:tplc="45F8C94C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FC040D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341529"/>
    <w:multiLevelType w:val="hybridMultilevel"/>
    <w:tmpl w:val="7DE2CC72"/>
    <w:lvl w:ilvl="0" w:tplc="45F8C94C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FC040D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231737"/>
    <w:multiLevelType w:val="hybridMultilevel"/>
    <w:tmpl w:val="BC1063C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02A2F"/>
    <w:multiLevelType w:val="hybridMultilevel"/>
    <w:tmpl w:val="1DEAD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174377"/>
    <w:multiLevelType w:val="hybridMultilevel"/>
    <w:tmpl w:val="ECDC53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676BE0"/>
    <w:multiLevelType w:val="hybridMultilevel"/>
    <w:tmpl w:val="B49C37A2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443CEE"/>
    <w:multiLevelType w:val="hybridMultilevel"/>
    <w:tmpl w:val="F8068C1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15"/>
  </w:num>
  <w:num w:numId="4">
    <w:abstractNumId w:val="8"/>
  </w:num>
  <w:num w:numId="5">
    <w:abstractNumId w:val="0"/>
  </w:num>
  <w:num w:numId="6">
    <w:abstractNumId w:val="14"/>
  </w:num>
  <w:num w:numId="7">
    <w:abstractNumId w:val="1"/>
  </w:num>
  <w:num w:numId="8">
    <w:abstractNumId w:val="10"/>
  </w:num>
  <w:num w:numId="9">
    <w:abstractNumId w:val="7"/>
  </w:num>
  <w:num w:numId="10">
    <w:abstractNumId w:val="8"/>
  </w:num>
  <w:num w:numId="11">
    <w:abstractNumId w:val="8"/>
  </w:num>
  <w:num w:numId="12">
    <w:abstractNumId w:val="3"/>
  </w:num>
  <w:num w:numId="13">
    <w:abstractNumId w:val="12"/>
  </w:num>
  <w:num w:numId="14">
    <w:abstractNumId w:val="5"/>
  </w:num>
  <w:num w:numId="15">
    <w:abstractNumId w:val="6"/>
  </w:num>
  <w:num w:numId="16">
    <w:abstractNumId w:val="13"/>
  </w:num>
  <w:num w:numId="17">
    <w:abstractNumId w:val="11"/>
  </w:num>
  <w:num w:numId="18">
    <w:abstractNumId w:val="17"/>
  </w:num>
  <w:num w:numId="19">
    <w:abstractNumId w:val="2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08"/>
  <w:hyphenationZone w:val="425"/>
  <w:clickAndTypeStyle w:val="PGNormaal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A9B"/>
    <w:rsid w:val="000D1C37"/>
    <w:rsid w:val="000D3E45"/>
    <w:rsid w:val="00102D36"/>
    <w:rsid w:val="00110A65"/>
    <w:rsid w:val="001248A8"/>
    <w:rsid w:val="001379BC"/>
    <w:rsid w:val="001604E9"/>
    <w:rsid w:val="00211907"/>
    <w:rsid w:val="002D7EE3"/>
    <w:rsid w:val="003408E8"/>
    <w:rsid w:val="003812AF"/>
    <w:rsid w:val="003849F9"/>
    <w:rsid w:val="003950D3"/>
    <w:rsid w:val="003D6486"/>
    <w:rsid w:val="004138C8"/>
    <w:rsid w:val="0042793D"/>
    <w:rsid w:val="00447DEC"/>
    <w:rsid w:val="00452EBF"/>
    <w:rsid w:val="00454CF1"/>
    <w:rsid w:val="00454F6A"/>
    <w:rsid w:val="004622C9"/>
    <w:rsid w:val="00465D20"/>
    <w:rsid w:val="004D7111"/>
    <w:rsid w:val="00524790"/>
    <w:rsid w:val="005471E0"/>
    <w:rsid w:val="00557795"/>
    <w:rsid w:val="005E6B57"/>
    <w:rsid w:val="005E7D21"/>
    <w:rsid w:val="005F34FE"/>
    <w:rsid w:val="005F60F6"/>
    <w:rsid w:val="006571CE"/>
    <w:rsid w:val="006A53D1"/>
    <w:rsid w:val="006F05CC"/>
    <w:rsid w:val="006F631B"/>
    <w:rsid w:val="0071367F"/>
    <w:rsid w:val="0075030E"/>
    <w:rsid w:val="007F5D2B"/>
    <w:rsid w:val="008418FE"/>
    <w:rsid w:val="00881667"/>
    <w:rsid w:val="008858B5"/>
    <w:rsid w:val="00893CDE"/>
    <w:rsid w:val="009D5089"/>
    <w:rsid w:val="009E35A7"/>
    <w:rsid w:val="00A01C22"/>
    <w:rsid w:val="00A30351"/>
    <w:rsid w:val="00A5591A"/>
    <w:rsid w:val="00A76A29"/>
    <w:rsid w:val="00BA3684"/>
    <w:rsid w:val="00BB6462"/>
    <w:rsid w:val="00C344BC"/>
    <w:rsid w:val="00C80912"/>
    <w:rsid w:val="00CD1E0D"/>
    <w:rsid w:val="00D548EE"/>
    <w:rsid w:val="00D7141E"/>
    <w:rsid w:val="00D842D8"/>
    <w:rsid w:val="00DA0A9B"/>
    <w:rsid w:val="00DB5269"/>
    <w:rsid w:val="00E01953"/>
    <w:rsid w:val="00E43808"/>
    <w:rsid w:val="00E7563F"/>
    <w:rsid w:val="00F13C3C"/>
    <w:rsid w:val="00F5399E"/>
    <w:rsid w:val="00FA4F00"/>
    <w:rsid w:val="00FB0384"/>
    <w:rsid w:val="00FB42F5"/>
    <w:rsid w:val="00FD3202"/>
    <w:rsid w:val="00FE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F2E80"/>
  <w15:chartTrackingRefBased/>
  <w15:docId w15:val="{37B3E53A-5385-494A-A416-53BA80FC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  <w:ind w:left="851" w:hanging="851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PG Normaal (standaard)"/>
    <w:next w:val="Geenafstand"/>
    <w:rsid w:val="002D7EE3"/>
    <w:pPr>
      <w:spacing w:line="280" w:lineRule="exact"/>
    </w:pPr>
    <w:rPr>
      <w:rFonts w:ascii="Georgia" w:hAnsi="Georgia"/>
      <w:sz w:val="19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4138C8"/>
    <w:pPr>
      <w:keepNext/>
      <w:keepLines/>
      <w:numPr>
        <w:numId w:val="4"/>
      </w:numPr>
      <w:tabs>
        <w:tab w:val="left" w:pos="851"/>
      </w:tabs>
      <w:ind w:left="851" w:hanging="851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FE7360"/>
    <w:pPr>
      <w:numPr>
        <w:ilvl w:val="1"/>
        <w:numId w:val="1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881667"/>
    <w:pPr>
      <w:keepNext/>
      <w:keepLines/>
      <w:numPr>
        <w:ilvl w:val="2"/>
        <w:numId w:val="11"/>
      </w:numPr>
      <w:ind w:left="851" w:hanging="851"/>
      <w:outlineLvl w:val="2"/>
    </w:pPr>
    <w:rPr>
      <w:rFonts w:ascii="Arial" w:eastAsiaTheme="majorEastAsia" w:hAnsi="Arial" w:cstheme="majorBidi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0D3E45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D3E45"/>
    <w:pPr>
      <w:keepNext/>
      <w:keepLines/>
      <w:numPr>
        <w:ilvl w:val="4"/>
        <w:numId w:val="1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D3E45"/>
    <w:pPr>
      <w:keepNext/>
      <w:keepLines/>
      <w:numPr>
        <w:ilvl w:val="5"/>
        <w:numId w:val="1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D3E45"/>
    <w:pPr>
      <w:keepNext/>
      <w:keepLines/>
      <w:numPr>
        <w:ilvl w:val="6"/>
        <w:numId w:val="1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D3E45"/>
    <w:pPr>
      <w:keepNext/>
      <w:keepLines/>
      <w:numPr>
        <w:ilvl w:val="7"/>
        <w:numId w:val="1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D3E45"/>
    <w:pPr>
      <w:keepNext/>
      <w:keepLines/>
      <w:numPr>
        <w:ilvl w:val="8"/>
        <w:numId w:val="1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138C8"/>
    <w:rPr>
      <w:rFonts w:ascii="Arial" w:eastAsiaTheme="majorEastAsia" w:hAnsi="Arial" w:cstheme="majorBidi"/>
      <w:sz w:val="24"/>
      <w:szCs w:val="32"/>
    </w:rPr>
  </w:style>
  <w:style w:type="paragraph" w:styleId="Geenafstand">
    <w:name w:val="No Spacing"/>
    <w:uiPriority w:val="1"/>
    <w:rsid w:val="00CD1E0D"/>
    <w:pPr>
      <w:spacing w:line="240" w:lineRule="auto"/>
    </w:pPr>
    <w:rPr>
      <w:rFonts w:ascii="Georgia" w:hAnsi="Georgia"/>
      <w:sz w:val="19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FE7360"/>
    <w:rPr>
      <w:rFonts w:ascii="Arial" w:eastAsiaTheme="majorEastAsia" w:hAnsi="Arial" w:cstheme="majorBidi"/>
      <w:b/>
      <w:sz w:val="18"/>
      <w:szCs w:val="26"/>
    </w:rPr>
  </w:style>
  <w:style w:type="paragraph" w:styleId="Lijstalinea">
    <w:name w:val="List Paragraph"/>
    <w:basedOn w:val="Standaard"/>
    <w:link w:val="LijstalineaChar"/>
    <w:uiPriority w:val="34"/>
    <w:rsid w:val="00CD1E0D"/>
    <w:pPr>
      <w:ind w:left="720"/>
      <w:contextualSpacing/>
    </w:p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881667"/>
    <w:rPr>
      <w:rFonts w:ascii="Arial" w:eastAsiaTheme="majorEastAsia" w:hAnsi="Arial" w:cstheme="majorBidi"/>
      <w:sz w:val="20"/>
      <w:szCs w:val="24"/>
    </w:rPr>
  </w:style>
  <w:style w:type="paragraph" w:customStyle="1" w:styleId="PGBullits">
    <w:name w:val="PG Bullits"/>
    <w:basedOn w:val="Lijstalinea"/>
    <w:link w:val="PGBullitsChar"/>
    <w:qFormat/>
    <w:rsid w:val="00110A65"/>
    <w:pPr>
      <w:numPr>
        <w:numId w:val="6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110A65"/>
    <w:pPr>
      <w:numPr>
        <w:numId w:val="7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110A65"/>
    <w:rPr>
      <w:rFonts w:ascii="Georgia" w:hAnsi="Georgia"/>
      <w:sz w:val="19"/>
    </w:rPr>
  </w:style>
  <w:style w:type="character" w:customStyle="1" w:styleId="PGBullitsChar">
    <w:name w:val="PG Bullits Char"/>
    <w:basedOn w:val="LijstalineaChar"/>
    <w:link w:val="PGBullits"/>
    <w:rsid w:val="00110A65"/>
    <w:rPr>
      <w:rFonts w:ascii="Georgia" w:hAnsi="Georgia"/>
      <w:sz w:val="19"/>
    </w:rPr>
  </w:style>
  <w:style w:type="character" w:customStyle="1" w:styleId="PGCijfersChar">
    <w:name w:val="PG Cijfers Char"/>
    <w:basedOn w:val="LijstalineaChar"/>
    <w:link w:val="PGCijfers"/>
    <w:rsid w:val="00110A65"/>
    <w:rPr>
      <w:rFonts w:ascii="Georgia" w:hAnsi="Georgia"/>
      <w:sz w:val="19"/>
    </w:rPr>
  </w:style>
  <w:style w:type="paragraph" w:customStyle="1" w:styleId="PGStreepjes">
    <w:name w:val="PG Streepjes"/>
    <w:basedOn w:val="Lijstalinea"/>
    <w:link w:val="PGStreepjesChar"/>
    <w:qFormat/>
    <w:rsid w:val="005E6B57"/>
    <w:pPr>
      <w:numPr>
        <w:numId w:val="8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5F34FE"/>
    <w:pPr>
      <w:ind w:left="0" w:firstLine="0"/>
    </w:pPr>
  </w:style>
  <w:style w:type="character" w:customStyle="1" w:styleId="PGStreepjesChar">
    <w:name w:val="PG Streepjes Char"/>
    <w:basedOn w:val="LijstalineaChar"/>
    <w:link w:val="PGStreepjes"/>
    <w:rsid w:val="005E6B57"/>
    <w:rPr>
      <w:rFonts w:ascii="Georgia" w:hAnsi="Georgia"/>
      <w:sz w:val="19"/>
    </w:rPr>
  </w:style>
  <w:style w:type="character" w:customStyle="1" w:styleId="PGNormaalChar">
    <w:name w:val="PG Normaal Char"/>
    <w:basedOn w:val="Standaardalinea-lettertype"/>
    <w:link w:val="PGNormaal"/>
    <w:rsid w:val="005F34FE"/>
    <w:rPr>
      <w:rFonts w:ascii="Georgia" w:hAnsi="Georgia"/>
      <w:sz w:val="19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950D3"/>
    <w:rPr>
      <w:rFonts w:ascii="Arial" w:hAnsi="Arial"/>
      <w:sz w:val="24"/>
    </w:rPr>
  </w:style>
  <w:style w:type="paragraph" w:customStyle="1" w:styleId="PGKop">
    <w:name w:val="PG Kop"/>
    <w:basedOn w:val="Standaard"/>
    <w:next w:val="PGNormaal"/>
    <w:link w:val="PGKopChar"/>
    <w:qFormat/>
    <w:rsid w:val="004138C8"/>
    <w:pPr>
      <w:ind w:left="0" w:firstLine="0"/>
    </w:pPr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950D3"/>
    <w:rPr>
      <w:rFonts w:ascii="Arial" w:hAnsi="Arial"/>
      <w:sz w:val="24"/>
    </w:rPr>
  </w:style>
  <w:style w:type="paragraph" w:customStyle="1" w:styleId="PGSubkop">
    <w:name w:val="PG Subkop"/>
    <w:basedOn w:val="Standaard"/>
    <w:next w:val="PGNormaal"/>
    <w:link w:val="PGSubkopChar"/>
    <w:qFormat/>
    <w:rsid w:val="003950D3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4138C8"/>
    <w:rPr>
      <w:rFonts w:ascii="Arial" w:hAnsi="Arial"/>
      <w:b/>
      <w:sz w:val="18"/>
    </w:rPr>
  </w:style>
  <w:style w:type="character" w:customStyle="1" w:styleId="PGSubkopChar">
    <w:name w:val="PG Subkop Char"/>
    <w:basedOn w:val="Standaardalinea-lettertype"/>
    <w:link w:val="PGSubkop"/>
    <w:rsid w:val="003950D3"/>
    <w:rPr>
      <w:rFonts w:ascii="Arial" w:hAnsi="Arial"/>
      <w:sz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5399E"/>
    <w:rPr>
      <w:rFonts w:asciiTheme="majorHAnsi" w:eastAsiaTheme="majorEastAsia" w:hAnsiTheme="majorHAnsi" w:cstheme="majorBidi"/>
      <w:i/>
      <w:iCs/>
      <w:color w:val="2F5496" w:themeColor="accent1" w:themeShade="BF"/>
      <w:sz w:val="19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5399E"/>
    <w:rPr>
      <w:rFonts w:asciiTheme="majorHAnsi" w:eastAsiaTheme="majorEastAsia" w:hAnsiTheme="majorHAnsi" w:cstheme="majorBidi"/>
      <w:color w:val="2F5496" w:themeColor="accent1" w:themeShade="BF"/>
      <w:sz w:val="19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5399E"/>
    <w:rPr>
      <w:rFonts w:asciiTheme="majorHAnsi" w:eastAsiaTheme="majorEastAsia" w:hAnsiTheme="majorHAnsi" w:cstheme="majorBidi"/>
      <w:color w:val="1F3763" w:themeColor="accent1" w:themeShade="7F"/>
      <w:sz w:val="19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399E"/>
    <w:rPr>
      <w:rFonts w:asciiTheme="majorHAnsi" w:eastAsiaTheme="majorEastAsia" w:hAnsiTheme="majorHAnsi" w:cstheme="majorBidi"/>
      <w:i/>
      <w:iCs/>
      <w:color w:val="1F3763" w:themeColor="accent1" w:themeShade="7F"/>
      <w:sz w:val="19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39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39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452EBF"/>
    <w:pPr>
      <w:numPr>
        <w:numId w:val="9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452EBF"/>
    <w:rPr>
      <w:rFonts w:ascii="Arial" w:hAnsi="Arial" w:cs="Arial"/>
      <w:b/>
      <w:sz w:val="18"/>
      <w:szCs w:val="18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812AF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812AF"/>
    <w:rPr>
      <w:rFonts w:ascii="Georgia" w:hAnsi="Georgia"/>
      <w:sz w:val="19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D6486"/>
    <w:pPr>
      <w:spacing w:line="240" w:lineRule="auto"/>
      <w:ind w:left="0" w:firstLine="0"/>
    </w:pPr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D6486"/>
    <w:rPr>
      <w:rFonts w:ascii="Arial" w:hAnsi="Arial"/>
      <w:b/>
      <w:sz w:val="16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4D7111"/>
    <w:pPr>
      <w:spacing w:line="240" w:lineRule="auto"/>
    </w:pPr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4D7111"/>
    <w:rPr>
      <w:rFonts w:ascii="Georgia" w:hAnsi="Georgia"/>
      <w:sz w:val="17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524790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524790"/>
    <w:rPr>
      <w:rFonts w:ascii="Georgia" w:hAnsi="Georgia"/>
      <w:b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926DE298.dotm</Template>
  <TotalTime>0</TotalTime>
  <Pages>4</Pages>
  <Words>1580</Words>
  <Characters>8690</Characters>
  <Application>Microsoft Office Word</Application>
  <DocSecurity>4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Tassenaar, Raymond</dc:creator>
  <cp:keywords/>
  <dc:description/>
  <cp:lastModifiedBy>Otemann, Virgillia</cp:lastModifiedBy>
  <cp:revision>2</cp:revision>
  <dcterms:created xsi:type="dcterms:W3CDTF">2020-01-20T10:31:00Z</dcterms:created>
  <dcterms:modified xsi:type="dcterms:W3CDTF">2020-01-20T10:31:00Z</dcterms:modified>
</cp:coreProperties>
</file>