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6DF0" w14:textId="77777777" w:rsidR="00143A13" w:rsidRDefault="00143A13" w:rsidP="003408B1">
      <w:pPr>
        <w:jc w:val="both"/>
        <w:rPr>
          <w:b/>
          <w:bCs/>
          <w:sz w:val="24"/>
          <w:szCs w:val="24"/>
        </w:rPr>
      </w:pPr>
      <w:r w:rsidRPr="00C76D71">
        <w:rPr>
          <w:rStyle w:val="Kop1Char"/>
          <w:b/>
          <w:bCs/>
          <w:sz w:val="28"/>
          <w:szCs w:val="28"/>
        </w:rPr>
        <w:t>Formulier staatssteunanalyse</w:t>
      </w:r>
      <w:r w:rsidRPr="00E96213">
        <w:rPr>
          <w:b/>
          <w:bCs/>
          <w:sz w:val="24"/>
          <w:szCs w:val="24"/>
        </w:rPr>
        <w:t xml:space="preserve"> </w:t>
      </w:r>
    </w:p>
    <w:p w14:paraId="65BD1524" w14:textId="106037DD" w:rsidR="00E96213" w:rsidRDefault="00143A13" w:rsidP="003408B1">
      <w:pPr>
        <w:jc w:val="both"/>
      </w:pPr>
      <w:r>
        <w:rPr>
          <w:b/>
          <w:bCs/>
          <w:sz w:val="24"/>
          <w:szCs w:val="24"/>
        </w:rPr>
        <w:br/>
      </w:r>
      <w:r w:rsidR="00102CAF" w:rsidRPr="00E96213">
        <w:rPr>
          <w:b/>
          <w:bCs/>
          <w:sz w:val="24"/>
          <w:szCs w:val="24"/>
        </w:rPr>
        <w:t xml:space="preserve">artikel </w:t>
      </w:r>
      <w:r w:rsidR="00E4520A">
        <w:rPr>
          <w:b/>
          <w:bCs/>
          <w:sz w:val="24"/>
          <w:szCs w:val="24"/>
        </w:rPr>
        <w:t>3</w:t>
      </w:r>
      <w:r w:rsidR="000E0D82">
        <w:rPr>
          <w:b/>
          <w:bCs/>
          <w:sz w:val="24"/>
          <w:szCs w:val="24"/>
        </w:rPr>
        <w:t>8</w:t>
      </w:r>
      <w:r w:rsidR="00E96213" w:rsidRPr="00E96213">
        <w:rPr>
          <w:b/>
          <w:bCs/>
          <w:sz w:val="24"/>
          <w:szCs w:val="24"/>
        </w:rPr>
        <w:t>:</w:t>
      </w:r>
      <w:r w:rsidR="00E96213">
        <w:rPr>
          <w:b/>
          <w:bCs/>
          <w:sz w:val="24"/>
          <w:szCs w:val="24"/>
        </w:rPr>
        <w:t xml:space="preserve"> </w:t>
      </w:r>
      <w:r w:rsidR="00C85D4A">
        <w:rPr>
          <w:b/>
          <w:bCs/>
          <w:sz w:val="24"/>
          <w:szCs w:val="24"/>
        </w:rPr>
        <w:t xml:space="preserve">steun voor </w:t>
      </w:r>
      <w:r w:rsidR="000E0D82">
        <w:rPr>
          <w:b/>
          <w:bCs/>
          <w:sz w:val="24"/>
          <w:szCs w:val="24"/>
        </w:rPr>
        <w:t>onderzoek en ontwikkeling in de landbouw- en de bosbouwsector</w:t>
      </w:r>
    </w:p>
    <w:p w14:paraId="0020B963" w14:textId="1A5F4E4F" w:rsidR="00E96213" w:rsidRPr="00615E39" w:rsidRDefault="00E96213" w:rsidP="003408B1">
      <w:pPr>
        <w:jc w:val="both"/>
        <w:rPr>
          <w:b/>
          <w:bCs/>
          <w:u w:val="single"/>
        </w:rPr>
      </w:pPr>
      <w:r>
        <w:rPr>
          <w:b/>
          <w:bCs/>
          <w:u w:val="single"/>
        </w:rPr>
        <w:br/>
      </w:r>
      <w:r w:rsidRPr="00615E39">
        <w:rPr>
          <w:b/>
          <w:bCs/>
          <w:u w:val="single"/>
        </w:rPr>
        <w:t>Inleiding</w:t>
      </w:r>
    </w:p>
    <w:p w14:paraId="6465F085" w14:textId="3184F5D2" w:rsidR="00DD0E37" w:rsidRDefault="00E96213" w:rsidP="003408B1">
      <w:pPr>
        <w:jc w:val="both"/>
      </w:pPr>
      <w:r w:rsidRPr="00495FA1">
        <w:t xml:space="preserve">Om subsidie te mogen </w:t>
      </w:r>
      <w:r w:rsidR="008042DA">
        <w:t>verlene</w:t>
      </w:r>
      <w:r w:rsidRPr="00495FA1">
        <w:t>n</w:t>
      </w:r>
      <w:r w:rsidR="008042DA">
        <w:t xml:space="preserve"> aan</w:t>
      </w:r>
      <w:r w:rsidRPr="00495FA1">
        <w:t xml:space="preserve"> een project, moeten de activiteiten ‘</w:t>
      </w:r>
      <w:proofErr w:type="spellStart"/>
      <w:r w:rsidRPr="00495FA1">
        <w:t>staatssteunproof</w:t>
      </w:r>
      <w:proofErr w:type="spellEnd"/>
      <w:r w:rsidRPr="00495FA1">
        <w:t xml:space="preserve">’ zijn. De Europese Commissie </w:t>
      </w:r>
      <w:r w:rsidR="00901A80">
        <w:t xml:space="preserve">bepaalt de </w:t>
      </w:r>
      <w:r w:rsidRPr="00495FA1">
        <w:t xml:space="preserve">voorwaarden </w:t>
      </w:r>
      <w:r w:rsidR="00901A80">
        <w:t>waaronder staatssteun mag worden verleend</w:t>
      </w:r>
      <w:r w:rsidRPr="00495FA1">
        <w:t xml:space="preserve">. </w:t>
      </w:r>
      <w:r w:rsidR="00D45A3D">
        <w:t xml:space="preserve">Voor uw projecten staan deze voorwaarden in de </w:t>
      </w:r>
      <w:hyperlink r:id="rId7" w:history="1">
        <w:r w:rsidR="00D45A3D" w:rsidRPr="00D45A3D">
          <w:rPr>
            <w:rStyle w:val="Hyperlink"/>
          </w:rPr>
          <w:t>Landbouwvrijstellingsverordening</w:t>
        </w:r>
      </w:hyperlink>
      <w:r w:rsidR="00D45A3D">
        <w:t xml:space="preserve"> (LVV).</w:t>
      </w:r>
      <w:r w:rsidR="00DD0E37">
        <w:t xml:space="preserve"> </w:t>
      </w:r>
      <w:r w:rsidRPr="00495FA1">
        <w:t>E</w:t>
      </w:r>
      <w:r w:rsidR="00D45A3D">
        <w:t>e</w:t>
      </w:r>
      <w:r w:rsidRPr="00495FA1">
        <w:t>n van de artikelen die gebruikt k</w:t>
      </w:r>
      <w:r>
        <w:t>an</w:t>
      </w:r>
      <w:r w:rsidRPr="00495FA1">
        <w:t xml:space="preserve"> worden is artikel </w:t>
      </w:r>
      <w:r w:rsidR="000E0D82">
        <w:t>38</w:t>
      </w:r>
      <w:r w:rsidRPr="00495FA1">
        <w:t xml:space="preserve">. </w:t>
      </w:r>
      <w:r w:rsidR="00D45A3D">
        <w:t>Deze groepsvrijstelling gaat</w:t>
      </w:r>
      <w:r w:rsidRPr="00495FA1">
        <w:t xml:space="preserve"> over </w:t>
      </w:r>
      <w:r w:rsidR="000E0D82">
        <w:t>onderzoek en ontwikkeling in de landbouw- en de bosbouwsector</w:t>
      </w:r>
      <w:r w:rsidR="00D45A3D">
        <w:t>.</w:t>
      </w:r>
      <w:r w:rsidRPr="00495FA1">
        <w:t xml:space="preserve"> </w:t>
      </w:r>
    </w:p>
    <w:p w14:paraId="7F234BCE" w14:textId="77777777" w:rsidR="00DD0E37" w:rsidRDefault="00DD0E37" w:rsidP="003408B1">
      <w:pPr>
        <w:jc w:val="both"/>
      </w:pPr>
    </w:p>
    <w:p w14:paraId="7306AC13" w14:textId="46716C18" w:rsidR="00DD0E37" w:rsidRDefault="00E96213" w:rsidP="003408B1">
      <w:pPr>
        <w:jc w:val="both"/>
      </w:pPr>
      <w:r w:rsidRPr="00495FA1">
        <w:t>In d</w:t>
      </w:r>
      <w:r w:rsidR="00285CEA">
        <w:t>it</w:t>
      </w:r>
      <w:r w:rsidRPr="00495FA1">
        <w:t xml:space="preserve"> </w:t>
      </w:r>
      <w:r w:rsidR="00143A13">
        <w:t xml:space="preserve">formulier </w:t>
      </w:r>
      <w:r w:rsidR="00EA41D4">
        <w:t>dient aan</w:t>
      </w:r>
      <w:r w:rsidR="00232622">
        <w:t xml:space="preserve">vrager voor de relevante onderdelen van artikel </w:t>
      </w:r>
      <w:r w:rsidR="000E0D82">
        <w:t>38</w:t>
      </w:r>
      <w:r w:rsidR="00782BCC">
        <w:t xml:space="preserve"> LVV in de</w:t>
      </w:r>
      <w:r w:rsidR="00DD0E37">
        <w:t xml:space="preserve"> onderstaande</w:t>
      </w:r>
      <w:r w:rsidR="00782BCC">
        <w:t xml:space="preserve"> tekstvakken aan te geven waarom het project voldoet </w:t>
      </w:r>
      <w:r w:rsidRPr="00495FA1">
        <w:t>aan de</w:t>
      </w:r>
      <w:r w:rsidR="00782BCC">
        <w:t xml:space="preserve"> gestelde voorwaarden. </w:t>
      </w:r>
      <w:r w:rsidR="008F4CC8">
        <w:t>Alleen als het project aan alle voorwaarden voldoet, kan het proje</w:t>
      </w:r>
      <w:r w:rsidR="005D2993">
        <w:t>ct in aanmerking komen voor steun.</w:t>
      </w:r>
    </w:p>
    <w:p w14:paraId="58116348" w14:textId="77777777" w:rsidR="00DD0E37" w:rsidRDefault="00DD0E37" w:rsidP="003408B1">
      <w:pPr>
        <w:jc w:val="both"/>
      </w:pPr>
    </w:p>
    <w:p w14:paraId="3B178EB1" w14:textId="1D330B8D" w:rsidR="00E96213" w:rsidRDefault="008365E1" w:rsidP="003408B1">
      <w:pPr>
        <w:jc w:val="both"/>
      </w:pPr>
      <w:r>
        <w:t>Los van de specifieke voorwaarden in artikel 38 LVV waarover dit formulier gaat, dient voor iedere eindbegunstigde binnen een project te allen tijde te worden voldaan aan de algemene voorwaarden in hoofdstuk I van de LVV.</w:t>
      </w:r>
      <w:r w:rsidRPr="00495FA1">
        <w:t xml:space="preserve"> </w:t>
      </w:r>
      <w:r>
        <w:t>Hierin staat onder andere een verbod om steun te verlenen aan ondernemingen in moeilijkheden, de eis dat steun een stimulerend effect moet hebben en de maximale hoogte van de te verlenen steun (aanmeldingsdrempels).</w:t>
      </w:r>
      <w:r w:rsidR="00E96213">
        <w:br/>
      </w:r>
    </w:p>
    <w:p w14:paraId="6EBED906" w14:textId="31090BEE" w:rsidR="00E96213" w:rsidRPr="00645B25" w:rsidRDefault="000A1E78" w:rsidP="003408B1">
      <w:pPr>
        <w:jc w:val="both"/>
      </w:pPr>
      <w:r w:rsidRPr="00645B25">
        <w:rPr>
          <w:b/>
          <w:bCs/>
          <w:u w:val="single"/>
        </w:rPr>
        <w:t xml:space="preserve">Art </w:t>
      </w:r>
      <w:r w:rsidR="00A36985">
        <w:rPr>
          <w:b/>
          <w:bCs/>
          <w:u w:val="single"/>
        </w:rPr>
        <w:t>38</w:t>
      </w:r>
      <w:r w:rsidRPr="00645B25">
        <w:rPr>
          <w:b/>
          <w:bCs/>
          <w:u w:val="single"/>
        </w:rPr>
        <w:t>, lid 1</w:t>
      </w:r>
    </w:p>
    <w:p w14:paraId="67076C11" w14:textId="133CDEEB" w:rsidR="00F97610" w:rsidRDefault="00A36985" w:rsidP="003408B1">
      <w:pPr>
        <w:jc w:val="both"/>
        <w:rPr>
          <w:i/>
          <w:iCs/>
        </w:rPr>
      </w:pPr>
      <w:r w:rsidRPr="00A36985">
        <w:rPr>
          <w:i/>
          <w:iCs/>
        </w:rPr>
        <w:t xml:space="preserve">Steun voor onderzoeks- en ontwikkelingsprojecten in de landbouw- en de bosbouwsector of </w:t>
      </w:r>
      <w:proofErr w:type="spellStart"/>
      <w:r w:rsidRPr="00A36985">
        <w:rPr>
          <w:i/>
          <w:iCs/>
        </w:rPr>
        <w:t>subsectoren</w:t>
      </w:r>
      <w:proofErr w:type="spellEnd"/>
      <w:r w:rsidRPr="00A36985">
        <w:rPr>
          <w:i/>
          <w:iCs/>
        </w:rPr>
        <w:t xml:space="preserve"> daarvan is verenigbaar met de interne markt in de zin van artikel 107, lid 3, punt c), van het Verdrag en vrijgesteld van de aanmeldingsverplichting van artikel 108, lid 3, van het Verdrag als wordt voldaan aan dit artikel en aan hoofdstuk I van deze verordening.</w:t>
      </w:r>
    </w:p>
    <w:p w14:paraId="53B4221F" w14:textId="77777777" w:rsidR="00A36985" w:rsidRDefault="00A36985" w:rsidP="003408B1">
      <w:pPr>
        <w:jc w:val="both"/>
        <w:rPr>
          <w:b/>
          <w:bCs/>
        </w:rPr>
      </w:pPr>
    </w:p>
    <w:p w14:paraId="3BAC5B43" w14:textId="60B4FBD5" w:rsidR="00645B25" w:rsidRDefault="00645B25" w:rsidP="003408B1">
      <w:pPr>
        <w:jc w:val="both"/>
        <w:rPr>
          <w:u w:val="single"/>
        </w:rPr>
      </w:pPr>
      <w:r w:rsidRPr="00645B25">
        <w:rPr>
          <w:b/>
          <w:bCs/>
          <w:u w:val="single"/>
        </w:rPr>
        <w:t xml:space="preserve">Art. </w:t>
      </w:r>
      <w:r w:rsidR="00A36985">
        <w:rPr>
          <w:b/>
          <w:bCs/>
          <w:u w:val="single"/>
        </w:rPr>
        <w:t>38</w:t>
      </w:r>
      <w:r w:rsidRPr="00645B25">
        <w:rPr>
          <w:b/>
          <w:bCs/>
          <w:u w:val="single"/>
        </w:rPr>
        <w:t>, lid 2</w:t>
      </w:r>
    </w:p>
    <w:p w14:paraId="7BD44A4A" w14:textId="7FD68F0D" w:rsidR="00A52221" w:rsidRDefault="00A36985" w:rsidP="00A52221">
      <w:pPr>
        <w:jc w:val="both"/>
        <w:rPr>
          <w:i/>
          <w:iCs/>
        </w:rPr>
      </w:pPr>
      <w:r>
        <w:rPr>
          <w:noProof/>
          <w:lang w:eastAsia="nl-NL"/>
        </w:rPr>
        <mc:AlternateContent>
          <mc:Choice Requires="wps">
            <w:drawing>
              <wp:anchor distT="45720" distB="45720" distL="114300" distR="114300" simplePos="0" relativeHeight="251706368" behindDoc="0" locked="0" layoutInCell="1" allowOverlap="1" wp14:anchorId="00490C58" wp14:editId="0B50CC4C">
                <wp:simplePos x="0" y="0"/>
                <wp:positionH relativeFrom="margin">
                  <wp:posOffset>3810</wp:posOffset>
                </wp:positionH>
                <wp:positionV relativeFrom="paragraph">
                  <wp:posOffset>531598</wp:posOffset>
                </wp:positionV>
                <wp:extent cx="5404485" cy="2772410"/>
                <wp:effectExtent l="0" t="0" r="24765" b="27940"/>
                <wp:wrapTopAndBottom/>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772410"/>
                        </a:xfrm>
                        <a:prstGeom prst="rect">
                          <a:avLst/>
                        </a:prstGeom>
                        <a:solidFill>
                          <a:srgbClr val="FFFFFF"/>
                        </a:solidFill>
                        <a:ln w="9525">
                          <a:solidFill>
                            <a:srgbClr val="000000"/>
                          </a:solidFill>
                          <a:miter lim="800000"/>
                          <a:headEnd/>
                          <a:tailEnd/>
                        </a:ln>
                      </wps:spPr>
                      <wps:txbx>
                        <w:txbxContent>
                          <w:p w14:paraId="0A0BEC26" w14:textId="22C1B719" w:rsidR="00A52221" w:rsidRPr="002A62AB" w:rsidRDefault="00A52221" w:rsidP="00A52221">
                            <w:pPr>
                              <w:jc w:val="both"/>
                              <w:rPr>
                                <w:b/>
                                <w:bCs/>
                              </w:rPr>
                            </w:pPr>
                            <w:r>
                              <w:rPr>
                                <w:b/>
                                <w:bCs/>
                              </w:rPr>
                              <w:t xml:space="preserve">Leg uit waarom in uw project sprake is </w:t>
                            </w:r>
                            <w:r w:rsidR="00A36985">
                              <w:rPr>
                                <w:b/>
                                <w:bCs/>
                              </w:rPr>
                              <w:t>een onderzoeks- en ontwikkelings</w:t>
                            </w:r>
                            <w:r w:rsidR="00B95E4F">
                              <w:rPr>
                                <w:b/>
                                <w:bCs/>
                              </w:rPr>
                              <w:t>sector in de landbouw- en/of de bosbouwsector</w:t>
                            </w:r>
                            <w:r w:rsidR="003F58D2">
                              <w:rPr>
                                <w:b/>
                                <w:bCs/>
                              </w:rPr>
                              <w:t xml:space="preserve"> of </w:t>
                            </w:r>
                            <w:proofErr w:type="spellStart"/>
                            <w:r w:rsidR="003F58D2">
                              <w:rPr>
                                <w:b/>
                                <w:bCs/>
                              </w:rPr>
                              <w:t>subsectoren</w:t>
                            </w:r>
                            <w:proofErr w:type="spellEnd"/>
                            <w:r w:rsidR="003F58D2">
                              <w:rPr>
                                <w:b/>
                                <w:bCs/>
                              </w:rPr>
                              <w:t xml:space="preserve"> daarvan. Geef daarnaast aan</w:t>
                            </w:r>
                            <w:r w:rsidR="00B95E4F">
                              <w:rPr>
                                <w:b/>
                                <w:bCs/>
                              </w:rPr>
                              <w:t xml:space="preserve"> waarom uw project van belang is voor alle ondernemingen die actief zijn in deze </w:t>
                            </w:r>
                            <w:r w:rsidR="003F58D2">
                              <w:rPr>
                                <w:b/>
                                <w:bCs/>
                              </w:rPr>
                              <w:t>(sub)</w:t>
                            </w:r>
                            <w:r w:rsidR="00B95E4F">
                              <w:rPr>
                                <w:b/>
                                <w:bCs/>
                              </w:rPr>
                              <w:t>sector:</w:t>
                            </w:r>
                          </w:p>
                          <w:p w14:paraId="066F2089" w14:textId="77777777" w:rsidR="00A52221" w:rsidRDefault="00A52221" w:rsidP="00A52221"/>
                          <w:p w14:paraId="703FDA1E" w14:textId="77777777" w:rsidR="00A52221" w:rsidRDefault="00A52221" w:rsidP="00A52221"/>
                          <w:p w14:paraId="5C9FB37F" w14:textId="77777777" w:rsidR="00A52221" w:rsidRDefault="00A52221" w:rsidP="00A52221"/>
                          <w:p w14:paraId="75B6000D" w14:textId="77777777" w:rsidR="00A52221" w:rsidRDefault="00A52221" w:rsidP="00A52221"/>
                          <w:p w14:paraId="622CE8A8" w14:textId="77777777" w:rsidR="00A52221" w:rsidRDefault="00A52221" w:rsidP="00A52221"/>
                          <w:p w14:paraId="6FE671A2" w14:textId="77777777" w:rsidR="00A52221" w:rsidRDefault="00A52221" w:rsidP="00A52221"/>
                          <w:p w14:paraId="76A256AC" w14:textId="77777777" w:rsidR="00A52221" w:rsidRDefault="00A52221" w:rsidP="00A52221"/>
                          <w:p w14:paraId="4CE40A61" w14:textId="77777777" w:rsidR="00A52221" w:rsidRDefault="00A52221" w:rsidP="00A52221"/>
                          <w:p w14:paraId="636F1BDB" w14:textId="77777777" w:rsidR="00A52221" w:rsidRDefault="00A52221" w:rsidP="00A52221">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90C58" id="_x0000_t202" coordsize="21600,21600" o:spt="202" path="m,l,21600r21600,l21600,xe">
                <v:stroke joinstyle="miter"/>
                <v:path gradientshapeok="t" o:connecttype="rect"/>
              </v:shapetype>
              <v:shape id="Tekstvak 13" o:spid="_x0000_s1026" type="#_x0000_t202" style="position:absolute;left:0;text-align:left;margin-left:.3pt;margin-top:41.85pt;width:425.55pt;height:218.3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">
                <v:textbox>
                  <w:txbxContent>
                    <w:p w14:paraId="0A0BEC26" w14:textId="22C1B719" w:rsidR="00A52221" w:rsidRPr="002A62AB" w:rsidRDefault="00A52221" w:rsidP="00A52221">
                      <w:pPr>
                        <w:jc w:val="both"/>
                        <w:rPr>
                          <w:b/>
                          <w:bCs/>
                        </w:rPr>
                      </w:pPr>
                      <w:r>
                        <w:rPr>
                          <w:b/>
                          <w:bCs/>
                        </w:rPr>
                        <w:t xml:space="preserve">Leg uit waarom in uw project sprake is </w:t>
                      </w:r>
                      <w:r w:rsidR="00A36985">
                        <w:rPr>
                          <w:b/>
                          <w:bCs/>
                        </w:rPr>
                        <w:t>een onderzoeks- en ontwikkelings</w:t>
                      </w:r>
                      <w:r w:rsidR="00B95E4F">
                        <w:rPr>
                          <w:b/>
                          <w:bCs/>
                        </w:rPr>
                        <w:t>sector in de landbouw- en/of de bosbouwsector</w:t>
                      </w:r>
                      <w:r w:rsidR="003F58D2">
                        <w:rPr>
                          <w:b/>
                          <w:bCs/>
                        </w:rPr>
                        <w:t xml:space="preserve"> of </w:t>
                      </w:r>
                      <w:proofErr w:type="spellStart"/>
                      <w:r w:rsidR="003F58D2">
                        <w:rPr>
                          <w:b/>
                          <w:bCs/>
                        </w:rPr>
                        <w:t>subsectoren</w:t>
                      </w:r>
                      <w:proofErr w:type="spellEnd"/>
                      <w:r w:rsidR="003F58D2">
                        <w:rPr>
                          <w:b/>
                          <w:bCs/>
                        </w:rPr>
                        <w:t xml:space="preserve"> daarvan. Geef daarnaast aan</w:t>
                      </w:r>
                      <w:r w:rsidR="00B95E4F">
                        <w:rPr>
                          <w:b/>
                          <w:bCs/>
                        </w:rPr>
                        <w:t xml:space="preserve"> waarom uw project van belang is voor alle ondernemingen die actief zijn in deze </w:t>
                      </w:r>
                      <w:r w:rsidR="003F58D2">
                        <w:rPr>
                          <w:b/>
                          <w:bCs/>
                        </w:rPr>
                        <w:t>(sub)</w:t>
                      </w:r>
                      <w:r w:rsidR="00B95E4F">
                        <w:rPr>
                          <w:b/>
                          <w:bCs/>
                        </w:rPr>
                        <w:t>sector:</w:t>
                      </w:r>
                    </w:p>
                    <w:p w14:paraId="066F2089" w14:textId="77777777" w:rsidR="00A52221" w:rsidRDefault="00A52221" w:rsidP="00A52221"/>
                    <w:p w14:paraId="703FDA1E" w14:textId="77777777" w:rsidR="00A52221" w:rsidRDefault="00A52221" w:rsidP="00A52221"/>
                    <w:p w14:paraId="5C9FB37F" w14:textId="77777777" w:rsidR="00A52221" w:rsidRDefault="00A52221" w:rsidP="00A52221"/>
                    <w:p w14:paraId="75B6000D" w14:textId="77777777" w:rsidR="00A52221" w:rsidRDefault="00A52221" w:rsidP="00A52221"/>
                    <w:p w14:paraId="622CE8A8" w14:textId="77777777" w:rsidR="00A52221" w:rsidRDefault="00A52221" w:rsidP="00A52221"/>
                    <w:p w14:paraId="6FE671A2" w14:textId="77777777" w:rsidR="00A52221" w:rsidRDefault="00A52221" w:rsidP="00A52221"/>
                    <w:p w14:paraId="76A256AC" w14:textId="77777777" w:rsidR="00A52221" w:rsidRDefault="00A52221" w:rsidP="00A52221"/>
                    <w:p w14:paraId="4CE40A61" w14:textId="77777777" w:rsidR="00A52221" w:rsidRDefault="00A52221" w:rsidP="00A52221"/>
                    <w:p w14:paraId="636F1BDB" w14:textId="77777777" w:rsidR="00A52221" w:rsidRDefault="00A52221" w:rsidP="00A52221">
                      <w:r>
                        <w:t xml:space="preserve">  </w:t>
                      </w:r>
                    </w:p>
                  </w:txbxContent>
                </v:textbox>
                <w10:wrap type="topAndBottom" anchorx="margin"/>
              </v:shape>
            </w:pict>
          </mc:Fallback>
        </mc:AlternateContent>
      </w:r>
      <w:r w:rsidRPr="00A36985">
        <w:rPr>
          <w:i/>
          <w:iCs/>
        </w:rPr>
        <w:t xml:space="preserve">Het gesteunde project moet van algemeen belang zijn voor alle ondernemingen die actief zijn in de betrokken sector of </w:t>
      </w:r>
      <w:proofErr w:type="spellStart"/>
      <w:r w:rsidRPr="00A36985">
        <w:rPr>
          <w:i/>
          <w:iCs/>
        </w:rPr>
        <w:t>subsector</w:t>
      </w:r>
      <w:proofErr w:type="spellEnd"/>
      <w:r w:rsidRPr="00A36985">
        <w:rPr>
          <w:i/>
          <w:iCs/>
        </w:rPr>
        <w:t xml:space="preserve"> als bedoeld in lid 1.</w:t>
      </w:r>
    </w:p>
    <w:p w14:paraId="672D383F" w14:textId="75CACAE4" w:rsidR="00A85B08" w:rsidRDefault="00A85B08" w:rsidP="00A52221">
      <w:pPr>
        <w:jc w:val="both"/>
        <w:rPr>
          <w:b/>
          <w:bCs/>
        </w:rPr>
      </w:pPr>
    </w:p>
    <w:p w14:paraId="582E264C" w14:textId="5D7A3429" w:rsidR="00C55655" w:rsidRDefault="00C55655" w:rsidP="003408B1">
      <w:pPr>
        <w:jc w:val="both"/>
        <w:rPr>
          <w:b/>
          <w:bCs/>
          <w:u w:val="single"/>
        </w:rPr>
      </w:pPr>
    </w:p>
    <w:p w14:paraId="63BBD4A8" w14:textId="45725E38" w:rsidR="00574746" w:rsidRPr="00A111F0" w:rsidRDefault="00C319D1" w:rsidP="003408B1">
      <w:pPr>
        <w:jc w:val="both"/>
        <w:rPr>
          <w:b/>
          <w:bCs/>
          <w:u w:val="single"/>
        </w:rPr>
      </w:pPr>
      <w:r w:rsidRPr="00A111F0">
        <w:rPr>
          <w:b/>
          <w:bCs/>
          <w:u w:val="single"/>
        </w:rPr>
        <w:t xml:space="preserve">Art. </w:t>
      </w:r>
      <w:r w:rsidR="0027227D">
        <w:rPr>
          <w:b/>
          <w:bCs/>
          <w:u w:val="single"/>
        </w:rPr>
        <w:t>38</w:t>
      </w:r>
      <w:r w:rsidRPr="00A111F0">
        <w:rPr>
          <w:b/>
          <w:bCs/>
          <w:u w:val="single"/>
        </w:rPr>
        <w:t>, lid 3</w:t>
      </w:r>
    </w:p>
    <w:p w14:paraId="22AB4A87" w14:textId="77777777" w:rsidR="00BE57F5" w:rsidRPr="00BE57F5" w:rsidRDefault="00BE57F5" w:rsidP="00BE57F5">
      <w:pPr>
        <w:jc w:val="both"/>
        <w:rPr>
          <w:i/>
          <w:iCs/>
        </w:rPr>
      </w:pPr>
      <w:r w:rsidRPr="00BE57F5">
        <w:rPr>
          <w:i/>
          <w:iCs/>
        </w:rPr>
        <w:t>Vóór de begindatum van het gesteunde project wordt op een openbaar toegankelijke website op nationaal of regionaal niveau de volgende informatie bekendgemaakt:</w:t>
      </w:r>
    </w:p>
    <w:p w14:paraId="3E480774" w14:textId="5875014A" w:rsidR="00BE57F5" w:rsidRPr="0061613B" w:rsidRDefault="00BE57F5" w:rsidP="0061613B">
      <w:pPr>
        <w:pStyle w:val="Lijstalinea"/>
        <w:numPr>
          <w:ilvl w:val="0"/>
          <w:numId w:val="23"/>
        </w:numPr>
        <w:jc w:val="both"/>
        <w:rPr>
          <w:i/>
          <w:iCs/>
        </w:rPr>
      </w:pPr>
      <w:r w:rsidRPr="0061613B">
        <w:rPr>
          <w:i/>
          <w:iCs/>
        </w:rPr>
        <w:t>dat het gesteunde project wordt uitgevoerd;</w:t>
      </w:r>
    </w:p>
    <w:p w14:paraId="75B194C8" w14:textId="1160CCF3" w:rsidR="00BE57F5" w:rsidRPr="0061613B" w:rsidRDefault="00BE57F5" w:rsidP="0061613B">
      <w:pPr>
        <w:pStyle w:val="Lijstalinea"/>
        <w:numPr>
          <w:ilvl w:val="0"/>
          <w:numId w:val="23"/>
        </w:numPr>
        <w:jc w:val="both"/>
        <w:rPr>
          <w:i/>
          <w:iCs/>
        </w:rPr>
      </w:pPr>
      <w:r w:rsidRPr="0061613B">
        <w:rPr>
          <w:i/>
          <w:iCs/>
        </w:rPr>
        <w:t>de doelstellingen van het gesteunde project;</w:t>
      </w:r>
    </w:p>
    <w:p w14:paraId="3B914863" w14:textId="269C68BE" w:rsidR="00BE57F5" w:rsidRPr="0061613B" w:rsidRDefault="00BE57F5" w:rsidP="0061613B">
      <w:pPr>
        <w:pStyle w:val="Lijstalinea"/>
        <w:numPr>
          <w:ilvl w:val="0"/>
          <w:numId w:val="23"/>
        </w:numPr>
        <w:jc w:val="both"/>
        <w:rPr>
          <w:i/>
          <w:iCs/>
        </w:rPr>
      </w:pPr>
      <w:r w:rsidRPr="0061613B">
        <w:rPr>
          <w:i/>
          <w:iCs/>
        </w:rPr>
        <w:t>de vermoedelijke datum van de publicatie van de resultaten die van het gesteunde project worden verwacht;</w:t>
      </w:r>
    </w:p>
    <w:p w14:paraId="08CD31D8" w14:textId="218FD372" w:rsidR="00BE57F5" w:rsidRPr="0061613B" w:rsidRDefault="00BE57F5" w:rsidP="0061613B">
      <w:pPr>
        <w:pStyle w:val="Lijstalinea"/>
        <w:numPr>
          <w:ilvl w:val="0"/>
          <w:numId w:val="23"/>
        </w:numPr>
        <w:jc w:val="both"/>
        <w:rPr>
          <w:i/>
          <w:iCs/>
        </w:rPr>
      </w:pPr>
      <w:r w:rsidRPr="0061613B">
        <w:rPr>
          <w:i/>
          <w:iCs/>
        </w:rPr>
        <w:t>de plaats waar de van het gesteunde project verwachte resultaten op het internet zullen worden bekendgemaakt;</w:t>
      </w:r>
    </w:p>
    <w:p w14:paraId="5874B03F" w14:textId="7249C24D" w:rsidR="002A596F" w:rsidRPr="0061613B" w:rsidRDefault="00BE57F5" w:rsidP="0061613B">
      <w:pPr>
        <w:pStyle w:val="Lijstalinea"/>
        <w:numPr>
          <w:ilvl w:val="0"/>
          <w:numId w:val="23"/>
        </w:numPr>
        <w:jc w:val="both"/>
        <w:rPr>
          <w:i/>
          <w:iCs/>
        </w:rPr>
      </w:pPr>
      <w:r w:rsidRPr="0061613B">
        <w:rPr>
          <w:i/>
          <w:iCs/>
        </w:rPr>
        <w:t>dat de resultaten van het gesteunde project gratis beschikbaar zullen zijn voor alle</w:t>
      </w:r>
      <w:r w:rsidR="0061613B">
        <w:rPr>
          <w:i/>
          <w:iCs/>
        </w:rPr>
        <w:t xml:space="preserve"> </w:t>
      </w:r>
      <w:r w:rsidRPr="0061613B">
        <w:rPr>
          <w:i/>
          <w:iCs/>
        </w:rPr>
        <w:t xml:space="preserve">ondernemingen die in de betrokken sector of </w:t>
      </w:r>
      <w:proofErr w:type="spellStart"/>
      <w:r w:rsidRPr="0061613B">
        <w:rPr>
          <w:i/>
          <w:iCs/>
        </w:rPr>
        <w:t>subsector</w:t>
      </w:r>
      <w:proofErr w:type="spellEnd"/>
      <w:r w:rsidRPr="0061613B">
        <w:rPr>
          <w:i/>
          <w:iCs/>
        </w:rPr>
        <w:t xml:space="preserve"> actief zijn.</w:t>
      </w:r>
    </w:p>
    <w:p w14:paraId="39C3702B" w14:textId="08E01A4D" w:rsidR="00A62546" w:rsidRDefault="00BE57F5" w:rsidP="002A596F">
      <w:pPr>
        <w:jc w:val="both"/>
        <w:rPr>
          <w:b/>
          <w:bCs/>
          <w:u w:val="single"/>
        </w:rPr>
      </w:pPr>
      <w:r>
        <w:rPr>
          <w:noProof/>
          <w:lang w:eastAsia="nl-NL"/>
        </w:rPr>
        <mc:AlternateContent>
          <mc:Choice Requires="wps">
            <w:drawing>
              <wp:anchor distT="45720" distB="45720" distL="114300" distR="114300" simplePos="0" relativeHeight="251696128" behindDoc="0" locked="0" layoutInCell="1" allowOverlap="1" wp14:anchorId="789AA1D4" wp14:editId="0558AD72">
                <wp:simplePos x="0" y="0"/>
                <wp:positionH relativeFrom="margin">
                  <wp:posOffset>0</wp:posOffset>
                </wp:positionH>
                <wp:positionV relativeFrom="paragraph">
                  <wp:posOffset>216105</wp:posOffset>
                </wp:positionV>
                <wp:extent cx="5404485" cy="633730"/>
                <wp:effectExtent l="0" t="0" r="24765" b="26670"/>
                <wp:wrapTopAndBottom/>
                <wp:docPr id="1359424424" name="Tekstvak 1359424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00202A39" w14:textId="0FE713BB" w:rsidR="002A596F" w:rsidRPr="00FF767E" w:rsidRDefault="00AA08D9" w:rsidP="002A596F">
                            <w:pPr>
                              <w:rPr>
                                <w:b/>
                                <w:bCs/>
                              </w:rPr>
                            </w:pPr>
                            <w:r>
                              <w:rPr>
                                <w:b/>
                                <w:bCs/>
                              </w:rPr>
                              <w:t xml:space="preserve">Leg uit waarom uw project voldoet aan lid 3. </w:t>
                            </w:r>
                            <w:r w:rsidR="00E76AC5">
                              <w:rPr>
                                <w:b/>
                                <w:bCs/>
                              </w:rPr>
                              <w:t xml:space="preserve">Als dat al bekend is, geef aan op welke webpagina bovenstaande informatie </w:t>
                            </w:r>
                            <w:r>
                              <w:rPr>
                                <w:b/>
                                <w:bCs/>
                              </w:rPr>
                              <w:t xml:space="preserve">is of </w:t>
                            </w:r>
                            <w:r w:rsidR="00E76AC5">
                              <w:rPr>
                                <w:b/>
                                <w:bCs/>
                              </w:rPr>
                              <w:t>wordt gepubliceerd</w:t>
                            </w:r>
                            <w:r>
                              <w:rPr>
                                <w:b/>
                                <w:bCs/>
                              </w:rPr>
                              <w:t>:</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AA1D4" id="Tekstvak 1359424424" o:spid="_x0000_s1027" type="#_x0000_t202" style="position:absolute;left:0;text-align:left;margin-left:0;margin-top:17pt;width:425.55pt;height:49.9pt;z-index:251696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">
                <v:textbox style="mso-fit-shape-to-text:t">
                  <w:txbxContent>
                    <w:p w14:paraId="00202A39" w14:textId="0FE713BB" w:rsidR="002A596F" w:rsidRPr="00FF767E" w:rsidRDefault="00AA08D9" w:rsidP="002A596F">
                      <w:pPr>
                        <w:rPr>
                          <w:b/>
                          <w:bCs/>
                        </w:rPr>
                      </w:pPr>
                      <w:r>
                        <w:rPr>
                          <w:b/>
                          <w:bCs/>
                        </w:rPr>
                        <w:t xml:space="preserve">Leg uit waarom uw project voldoet aan lid 3. </w:t>
                      </w:r>
                      <w:r w:rsidR="00E76AC5">
                        <w:rPr>
                          <w:b/>
                          <w:bCs/>
                        </w:rPr>
                        <w:t xml:space="preserve">Als dat al bekend is, geef aan op welke webpagina bovenstaande informatie </w:t>
                      </w:r>
                      <w:r>
                        <w:rPr>
                          <w:b/>
                          <w:bCs/>
                        </w:rPr>
                        <w:t xml:space="preserve">is of </w:t>
                      </w:r>
                      <w:r w:rsidR="00E76AC5">
                        <w:rPr>
                          <w:b/>
                          <w:bCs/>
                        </w:rPr>
                        <w:t>wordt gepubliceerd</w:t>
                      </w:r>
                      <w:r>
                        <w:rPr>
                          <w:b/>
                          <w:bCs/>
                        </w:rPr>
                        <w:t>:</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v:textbox>
                <w10:wrap type="topAndBottom" anchorx="margin"/>
              </v:shape>
            </w:pict>
          </mc:Fallback>
        </mc:AlternateContent>
      </w:r>
    </w:p>
    <w:p w14:paraId="02BC657A" w14:textId="77777777" w:rsidR="007D078A" w:rsidRDefault="007D078A" w:rsidP="002A596F">
      <w:pPr>
        <w:jc w:val="both"/>
        <w:rPr>
          <w:b/>
          <w:bCs/>
          <w:u w:val="single"/>
        </w:rPr>
      </w:pPr>
    </w:p>
    <w:p w14:paraId="2BDCD6F5" w14:textId="256DB06A" w:rsidR="002A596F" w:rsidRPr="008C6BCE" w:rsidRDefault="008C6BCE" w:rsidP="002A596F">
      <w:pPr>
        <w:jc w:val="both"/>
        <w:rPr>
          <w:b/>
          <w:bCs/>
          <w:u w:val="single"/>
        </w:rPr>
      </w:pPr>
      <w:r w:rsidRPr="008C6BCE">
        <w:rPr>
          <w:b/>
          <w:bCs/>
          <w:u w:val="single"/>
        </w:rPr>
        <w:t xml:space="preserve">Artikel </w:t>
      </w:r>
      <w:r w:rsidR="00E76AC5">
        <w:rPr>
          <w:b/>
          <w:bCs/>
          <w:u w:val="single"/>
        </w:rPr>
        <w:t>38</w:t>
      </w:r>
      <w:r w:rsidRPr="008C6BCE">
        <w:rPr>
          <w:b/>
          <w:bCs/>
          <w:u w:val="single"/>
        </w:rPr>
        <w:t xml:space="preserve">, lid </w:t>
      </w:r>
      <w:r w:rsidR="00E76AC5">
        <w:rPr>
          <w:b/>
          <w:bCs/>
          <w:u w:val="single"/>
        </w:rPr>
        <w:t>4</w:t>
      </w:r>
    </w:p>
    <w:p w14:paraId="05830092" w14:textId="548C9F78" w:rsidR="00F278E3" w:rsidRDefault="00061DF6" w:rsidP="00F278E3">
      <w:pPr>
        <w:jc w:val="both"/>
      </w:pPr>
      <w:r>
        <w:rPr>
          <w:noProof/>
          <w:lang w:eastAsia="nl-NL"/>
        </w:rPr>
        <mc:AlternateContent>
          <mc:Choice Requires="wps">
            <w:drawing>
              <wp:anchor distT="45720" distB="45720" distL="114300" distR="114300" simplePos="0" relativeHeight="251708416" behindDoc="0" locked="0" layoutInCell="1" allowOverlap="1" wp14:anchorId="477B0366" wp14:editId="1E914960">
                <wp:simplePos x="0" y="0"/>
                <wp:positionH relativeFrom="margin">
                  <wp:posOffset>0</wp:posOffset>
                </wp:positionH>
                <wp:positionV relativeFrom="paragraph">
                  <wp:posOffset>1077349</wp:posOffset>
                </wp:positionV>
                <wp:extent cx="5404485" cy="633730"/>
                <wp:effectExtent l="0" t="0" r="24765" b="26670"/>
                <wp:wrapTopAndBottom/>
                <wp:docPr id="163087294" name="Tekstvak 163087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1787AFCC" w14:textId="50BB2031" w:rsidR="00AA08D9" w:rsidRPr="00FF767E" w:rsidRDefault="00AA08D9" w:rsidP="00AA08D9">
                            <w:pPr>
                              <w:rPr>
                                <w:b/>
                                <w:bCs/>
                              </w:rPr>
                            </w:pPr>
                            <w:r>
                              <w:rPr>
                                <w:b/>
                                <w:bCs/>
                              </w:rPr>
                              <w:t>Leg uit waarom uw project voldoet aan lid 3. Als dat al bekend is, geef aan op welke webpagina bovenstaande informatie wordt gepubliceerd:</w:t>
                            </w:r>
                          </w:p>
                          <w:p w14:paraId="17A3A139" w14:textId="77777777" w:rsidR="00103C42" w:rsidRDefault="00103C42" w:rsidP="00103C42"/>
                          <w:p w14:paraId="7B6CD45B" w14:textId="77777777" w:rsidR="00103C42" w:rsidRDefault="00103C42" w:rsidP="00103C42"/>
                          <w:p w14:paraId="191BA04C" w14:textId="77777777" w:rsidR="00103C42" w:rsidRDefault="00103C42" w:rsidP="00103C42"/>
                          <w:p w14:paraId="53E13330" w14:textId="77777777" w:rsidR="00103C42" w:rsidRDefault="00103C42" w:rsidP="00103C42"/>
                          <w:p w14:paraId="01759F65" w14:textId="77777777" w:rsidR="00103C42" w:rsidRDefault="00103C42" w:rsidP="00103C42"/>
                          <w:p w14:paraId="187088D6" w14:textId="77777777" w:rsidR="00103C42" w:rsidRDefault="00103C42" w:rsidP="00103C42"/>
                          <w:p w14:paraId="303E347D" w14:textId="77777777" w:rsidR="00103C42" w:rsidRDefault="00103C42" w:rsidP="00103C42"/>
                          <w:p w14:paraId="5D706DF9" w14:textId="77777777" w:rsidR="00103C42" w:rsidRDefault="00103C42" w:rsidP="00103C42"/>
                          <w:p w14:paraId="3D37C163" w14:textId="77777777" w:rsidR="00103C42" w:rsidRDefault="00103C42" w:rsidP="00103C42">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7B0366" id="Tekstvak 163087294" o:spid="_x0000_s1028" type="#_x0000_t202" style="position:absolute;left:0;text-align:left;margin-left:0;margin-top:84.85pt;width:425.55pt;height:49.9pt;z-index:251708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lR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">
                <v:textbox style="mso-fit-shape-to-text:t">
                  <w:txbxContent>
                    <w:p w14:paraId="1787AFCC" w14:textId="50BB2031" w:rsidR="00AA08D9" w:rsidRPr="00FF767E" w:rsidRDefault="00AA08D9" w:rsidP="00AA08D9">
                      <w:pPr>
                        <w:rPr>
                          <w:b/>
                          <w:bCs/>
                        </w:rPr>
                      </w:pPr>
                      <w:r>
                        <w:rPr>
                          <w:b/>
                          <w:bCs/>
                        </w:rPr>
                        <w:t>Leg uit waarom uw project voldoet aan lid 3. Als dat al bekend is, geef aan op welke webpagina bovenstaande informatie wordt gepubliceerd:</w:t>
                      </w:r>
                    </w:p>
                    <w:p w14:paraId="17A3A139" w14:textId="77777777" w:rsidR="00103C42" w:rsidRDefault="00103C42" w:rsidP="00103C42"/>
                    <w:p w14:paraId="7B6CD45B" w14:textId="77777777" w:rsidR="00103C42" w:rsidRDefault="00103C42" w:rsidP="00103C42"/>
                    <w:p w14:paraId="191BA04C" w14:textId="77777777" w:rsidR="00103C42" w:rsidRDefault="00103C42" w:rsidP="00103C42"/>
                    <w:p w14:paraId="53E13330" w14:textId="77777777" w:rsidR="00103C42" w:rsidRDefault="00103C42" w:rsidP="00103C42"/>
                    <w:p w14:paraId="01759F65" w14:textId="77777777" w:rsidR="00103C42" w:rsidRDefault="00103C42" w:rsidP="00103C42"/>
                    <w:p w14:paraId="187088D6" w14:textId="77777777" w:rsidR="00103C42" w:rsidRDefault="00103C42" w:rsidP="00103C42"/>
                    <w:p w14:paraId="303E347D" w14:textId="77777777" w:rsidR="00103C42" w:rsidRDefault="00103C42" w:rsidP="00103C42"/>
                    <w:p w14:paraId="5D706DF9" w14:textId="77777777" w:rsidR="00103C42" w:rsidRDefault="00103C42" w:rsidP="00103C42"/>
                    <w:p w14:paraId="3D37C163" w14:textId="77777777" w:rsidR="00103C42" w:rsidRDefault="00103C42" w:rsidP="00103C42">
                      <w:r>
                        <w:t xml:space="preserve">  </w:t>
                      </w:r>
                    </w:p>
                  </w:txbxContent>
                </v:textbox>
                <w10:wrap type="topAndBottom" anchorx="margin"/>
              </v:shape>
            </w:pict>
          </mc:Fallback>
        </mc:AlternateContent>
      </w:r>
      <w:r w:rsidRPr="00061DF6">
        <w:rPr>
          <w:i/>
          <w:iCs/>
        </w:rPr>
        <w:t>De resultaten van het gesteunde project worden op een openbaar toegankelijke website beschikbaar gesteld vanaf de einddatum van het gesteunde project of vanaf de datum waarop informatie over die resultaten wordt gegeven aan leden van een specifieke organisatie, afhankelijk van wat als eerste plaatsvindt. De resultaten blijven op het internet beschikbaar gedurende ten minste vijf jaar vanaf de einddatum van het gesteunde project.</w:t>
      </w:r>
    </w:p>
    <w:p w14:paraId="23E5193B" w14:textId="43BA204F" w:rsidR="00F278E3" w:rsidRDefault="00F278E3" w:rsidP="00F278E3">
      <w:pPr>
        <w:jc w:val="both"/>
      </w:pPr>
    </w:p>
    <w:p w14:paraId="719E4651" w14:textId="77777777" w:rsidR="00DA5A13" w:rsidRDefault="00DA5A13" w:rsidP="00F278E3">
      <w:pPr>
        <w:jc w:val="both"/>
      </w:pPr>
    </w:p>
    <w:p w14:paraId="3CDB2ECA" w14:textId="77777777" w:rsidR="00DA5A13" w:rsidRDefault="00DA5A13" w:rsidP="00F278E3">
      <w:pPr>
        <w:jc w:val="both"/>
      </w:pPr>
    </w:p>
    <w:p w14:paraId="4AF6A26C" w14:textId="77777777" w:rsidR="00DA5A13" w:rsidRDefault="00DA5A13" w:rsidP="00F278E3">
      <w:pPr>
        <w:jc w:val="both"/>
      </w:pPr>
    </w:p>
    <w:p w14:paraId="1BDEF48F" w14:textId="08BDE5F8" w:rsidR="00BB0726" w:rsidRDefault="00EE0BE0" w:rsidP="003408B1">
      <w:pPr>
        <w:jc w:val="both"/>
        <w:rPr>
          <w:b/>
          <w:bCs/>
          <w:u w:val="single"/>
        </w:rPr>
      </w:pPr>
      <w:r>
        <w:rPr>
          <w:b/>
          <w:bCs/>
          <w:u w:val="single"/>
        </w:rPr>
        <w:t xml:space="preserve">Artikel </w:t>
      </w:r>
      <w:r w:rsidR="00D611C7">
        <w:rPr>
          <w:b/>
          <w:bCs/>
          <w:u w:val="single"/>
        </w:rPr>
        <w:t>38</w:t>
      </w:r>
      <w:r>
        <w:rPr>
          <w:b/>
          <w:bCs/>
          <w:u w:val="single"/>
        </w:rPr>
        <w:t xml:space="preserve">, lid </w:t>
      </w:r>
      <w:r w:rsidR="00D611C7">
        <w:rPr>
          <w:b/>
          <w:bCs/>
          <w:u w:val="single"/>
        </w:rPr>
        <w:t>5</w:t>
      </w:r>
    </w:p>
    <w:p w14:paraId="4ECFF659" w14:textId="4F5DAC1C" w:rsidR="00D611C7" w:rsidRDefault="00D611C7" w:rsidP="003408B1">
      <w:pPr>
        <w:jc w:val="both"/>
        <w:rPr>
          <w:i/>
          <w:iCs/>
        </w:rPr>
      </w:pPr>
      <w:r w:rsidRPr="00D611C7">
        <w:rPr>
          <w:i/>
          <w:iCs/>
        </w:rPr>
        <w:t>De steun wordt rechtstreeks aan de organisatie voor onderzoek en/of kennisverspreiding toegekend.</w:t>
      </w:r>
    </w:p>
    <w:p w14:paraId="443E3062" w14:textId="77777777" w:rsidR="00D611C7" w:rsidRDefault="00D611C7" w:rsidP="003408B1">
      <w:pPr>
        <w:jc w:val="both"/>
      </w:pPr>
    </w:p>
    <w:p w14:paraId="58B275FB" w14:textId="553E03C8" w:rsidR="00D611C7" w:rsidRPr="00F13F6F" w:rsidRDefault="00523F17" w:rsidP="00F13F6F">
      <w:pPr>
        <w:jc w:val="both"/>
        <w:rPr>
          <w:b/>
          <w:bCs/>
        </w:rPr>
      </w:pPr>
      <w:r>
        <w:rPr>
          <w:noProof/>
          <w:lang w:eastAsia="nl-NL"/>
        </w:rPr>
        <mc:AlternateContent>
          <mc:Choice Requires="wps">
            <w:drawing>
              <wp:anchor distT="45720" distB="45720" distL="114300" distR="114300" simplePos="0" relativeHeight="251700224" behindDoc="0" locked="0" layoutInCell="1" allowOverlap="1" wp14:anchorId="1382D7AE" wp14:editId="0AE2BDB3">
                <wp:simplePos x="0" y="0"/>
                <wp:positionH relativeFrom="margin">
                  <wp:posOffset>0</wp:posOffset>
                </wp:positionH>
                <wp:positionV relativeFrom="paragraph">
                  <wp:posOffset>1073416</wp:posOffset>
                </wp:positionV>
                <wp:extent cx="5404485" cy="633730"/>
                <wp:effectExtent l="0" t="0" r="24765" b="26670"/>
                <wp:wrapTopAndBottom/>
                <wp:docPr id="256482605" name="Tekstvak 256482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35D86576" w14:textId="680D2407" w:rsidR="00EE0BE0" w:rsidRPr="002A62AB" w:rsidRDefault="00EE0BE0" w:rsidP="00EE0BE0">
                            <w:pPr>
                              <w:rPr>
                                <w:b/>
                                <w:bCs/>
                              </w:rPr>
                            </w:pPr>
                            <w:r>
                              <w:rPr>
                                <w:b/>
                                <w:bCs/>
                              </w:rPr>
                              <w:t>Leg uit</w:t>
                            </w:r>
                            <w:r w:rsidRPr="002A62AB">
                              <w:rPr>
                                <w:b/>
                                <w:bCs/>
                              </w:rPr>
                              <w:t xml:space="preserve"> </w:t>
                            </w:r>
                            <w:r>
                              <w:rPr>
                                <w:b/>
                                <w:bCs/>
                              </w:rPr>
                              <w:t xml:space="preserve">waarom uw project voldoet aan lid </w:t>
                            </w:r>
                            <w:r w:rsidR="00523F17">
                              <w:rPr>
                                <w:b/>
                                <w:bCs/>
                              </w:rPr>
                              <w:t>5</w:t>
                            </w:r>
                            <w:r>
                              <w:rPr>
                                <w:b/>
                                <w:bCs/>
                              </w:rPr>
                              <w:t>:</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82D7AE" id="Tekstvak 256482605" o:spid="_x0000_s1029" type="#_x0000_t202" style="position:absolute;left:0;text-align:left;margin-left:0;margin-top:84.5pt;width:425.55pt;height:49.9pt;z-index:2517002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4en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">
                <v:textbox style="mso-fit-shape-to-text:t">
                  <w:txbxContent>
                    <w:p w14:paraId="35D86576" w14:textId="680D2407" w:rsidR="00EE0BE0" w:rsidRPr="002A62AB" w:rsidRDefault="00EE0BE0" w:rsidP="00EE0BE0">
                      <w:pPr>
                        <w:rPr>
                          <w:b/>
                          <w:bCs/>
                        </w:rPr>
                      </w:pPr>
                      <w:r>
                        <w:rPr>
                          <w:b/>
                          <w:bCs/>
                        </w:rPr>
                        <w:t>Leg uit</w:t>
                      </w:r>
                      <w:r w:rsidRPr="002A62AB">
                        <w:rPr>
                          <w:b/>
                          <w:bCs/>
                        </w:rPr>
                        <w:t xml:space="preserve"> </w:t>
                      </w:r>
                      <w:r>
                        <w:rPr>
                          <w:b/>
                          <w:bCs/>
                        </w:rPr>
                        <w:t xml:space="preserve">waarom uw project voldoet aan lid </w:t>
                      </w:r>
                      <w:r w:rsidR="00523F17">
                        <w:rPr>
                          <w:b/>
                          <w:bCs/>
                        </w:rPr>
                        <w:t>5</w:t>
                      </w:r>
                      <w:r>
                        <w:rPr>
                          <w:b/>
                          <w:bCs/>
                        </w:rPr>
                        <w:t>:</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v:textbox>
                <w10:wrap type="topAndBottom" anchorx="margin"/>
              </v:shape>
            </w:pict>
          </mc:Fallback>
        </mc:AlternateContent>
      </w:r>
      <w:r w:rsidR="00D611C7">
        <w:rPr>
          <w:b/>
          <w:bCs/>
        </w:rPr>
        <w:t xml:space="preserve">Definitie: </w:t>
      </w:r>
      <w:r w:rsidR="00F13F6F" w:rsidRPr="00F13F6F">
        <w:t>“organisatie voor onderzoek en kennisverspreiding”: een entiteit, ongeacht haar rechtsvorm of financieringswijze, die zich in hoofdzaak bezighoudt met het onafhankelijk verrichten van fundamenteel onderzoek, industrieel onderzoek of experimentele ontwikkeling, of met het breed verspreiden van de resultaten van die activiteiten door middel van onderwijs, publicaties of kennisoverdracht</w:t>
      </w:r>
      <w:r w:rsidR="005A12DD">
        <w:t>.</w:t>
      </w:r>
    </w:p>
    <w:p w14:paraId="2AB6C267" w14:textId="4E1E643B" w:rsidR="00D611C7" w:rsidRPr="00D611C7" w:rsidRDefault="00D611C7" w:rsidP="003408B1">
      <w:pPr>
        <w:jc w:val="both"/>
      </w:pPr>
    </w:p>
    <w:p w14:paraId="59B720E5" w14:textId="77777777" w:rsidR="00523F17" w:rsidRDefault="00523F17" w:rsidP="00EE0BE0">
      <w:pPr>
        <w:rPr>
          <w:b/>
          <w:bCs/>
          <w:u w:val="single"/>
        </w:rPr>
      </w:pPr>
    </w:p>
    <w:p w14:paraId="2F9D973E" w14:textId="4B53B025" w:rsidR="00EE0BE0" w:rsidRDefault="00EE0BE0" w:rsidP="00EE0BE0">
      <w:r>
        <w:rPr>
          <w:b/>
          <w:bCs/>
          <w:u w:val="single"/>
        </w:rPr>
        <w:t xml:space="preserve">Artikel </w:t>
      </w:r>
      <w:r w:rsidR="00523F17">
        <w:rPr>
          <w:b/>
          <w:bCs/>
          <w:u w:val="single"/>
        </w:rPr>
        <w:t>38</w:t>
      </w:r>
      <w:r>
        <w:rPr>
          <w:b/>
          <w:bCs/>
          <w:u w:val="single"/>
        </w:rPr>
        <w:t xml:space="preserve">, lid </w:t>
      </w:r>
      <w:r w:rsidR="00523F17">
        <w:rPr>
          <w:b/>
          <w:bCs/>
          <w:u w:val="single"/>
        </w:rPr>
        <w:t>6</w:t>
      </w:r>
    </w:p>
    <w:p w14:paraId="4C3BCE05" w14:textId="33329084" w:rsidR="00947CA5" w:rsidRDefault="00735E6D" w:rsidP="00947CA5">
      <w:r>
        <w:rPr>
          <w:noProof/>
          <w:lang w:eastAsia="nl-NL"/>
        </w:rPr>
        <mc:AlternateContent>
          <mc:Choice Requires="wps">
            <w:drawing>
              <wp:anchor distT="45720" distB="45720" distL="114300" distR="114300" simplePos="0" relativeHeight="251702272" behindDoc="0" locked="0" layoutInCell="1" allowOverlap="1" wp14:anchorId="795DB25B" wp14:editId="64A80354">
                <wp:simplePos x="0" y="0"/>
                <wp:positionH relativeFrom="margin">
                  <wp:posOffset>0</wp:posOffset>
                </wp:positionH>
                <wp:positionV relativeFrom="paragraph">
                  <wp:posOffset>717366</wp:posOffset>
                </wp:positionV>
                <wp:extent cx="5404485" cy="633730"/>
                <wp:effectExtent l="0" t="0" r="24765" b="26670"/>
                <wp:wrapTopAndBottom/>
                <wp:docPr id="2046965576" name="Tekstvak 2046965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2D5B7726" w14:textId="42AD046A" w:rsidR="00947CA5" w:rsidRPr="002A62AB" w:rsidRDefault="00947CA5" w:rsidP="00947CA5">
                            <w:pPr>
                              <w:rPr>
                                <w:b/>
                                <w:bCs/>
                              </w:rPr>
                            </w:pPr>
                            <w:r>
                              <w:rPr>
                                <w:b/>
                                <w:bCs/>
                              </w:rPr>
                              <w:t>Leg uit</w:t>
                            </w:r>
                            <w:r w:rsidRPr="002A62AB">
                              <w:rPr>
                                <w:b/>
                                <w:bCs/>
                              </w:rPr>
                              <w:t xml:space="preserve"> </w:t>
                            </w:r>
                            <w:r>
                              <w:rPr>
                                <w:b/>
                                <w:bCs/>
                              </w:rPr>
                              <w:t xml:space="preserve">waarom uw project voldoet aan lid </w:t>
                            </w:r>
                            <w:r w:rsidR="00735E6D">
                              <w:rPr>
                                <w:b/>
                                <w:bCs/>
                              </w:rPr>
                              <w:t>6</w:t>
                            </w:r>
                            <w:r>
                              <w:rPr>
                                <w:b/>
                                <w:bCs/>
                              </w:rPr>
                              <w:t>:</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5DB25B" id="Tekstvak 2046965576" o:spid="_x0000_s1030" type="#_x0000_t202" style="position:absolute;margin-left:0;margin-top:56.5pt;width:425.55pt;height:49.9pt;z-index:251702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0J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">
                <v:textbox style="mso-fit-shape-to-text:t">
                  <w:txbxContent>
                    <w:p w14:paraId="2D5B7726" w14:textId="42AD046A" w:rsidR="00947CA5" w:rsidRPr="002A62AB" w:rsidRDefault="00947CA5" w:rsidP="00947CA5">
                      <w:pPr>
                        <w:rPr>
                          <w:b/>
                          <w:bCs/>
                        </w:rPr>
                      </w:pPr>
                      <w:r>
                        <w:rPr>
                          <w:b/>
                          <w:bCs/>
                        </w:rPr>
                        <w:t>Leg uit</w:t>
                      </w:r>
                      <w:r w:rsidRPr="002A62AB">
                        <w:rPr>
                          <w:b/>
                          <w:bCs/>
                        </w:rPr>
                        <w:t xml:space="preserve"> </w:t>
                      </w:r>
                      <w:r>
                        <w:rPr>
                          <w:b/>
                          <w:bCs/>
                        </w:rPr>
                        <w:t xml:space="preserve">waarom uw project voldoet aan lid </w:t>
                      </w:r>
                      <w:r w:rsidR="00735E6D">
                        <w:rPr>
                          <w:b/>
                          <w:bCs/>
                        </w:rPr>
                        <w:t>6</w:t>
                      </w:r>
                      <w:r>
                        <w:rPr>
                          <w:b/>
                          <w:bCs/>
                        </w:rPr>
                        <w:t>:</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v:textbox>
                <w10:wrap type="topAndBottom" anchorx="margin"/>
              </v:shape>
            </w:pict>
          </mc:Fallback>
        </mc:AlternateContent>
      </w:r>
      <w:r w:rsidRPr="00735E6D">
        <w:rPr>
          <w:i/>
          <w:iCs/>
        </w:rPr>
        <w:t>De steun wordt niet toegekend in de vorm van op de prijs van de land- of bosbouwproducten gebaseerde betalingen aan ondernemingen die actief zijn in de landbouw- of de bosbouwsector.</w:t>
      </w:r>
    </w:p>
    <w:p w14:paraId="244EA51F" w14:textId="519C7486" w:rsidR="00A66A63" w:rsidRDefault="00A66A63" w:rsidP="00BC3463">
      <w:pPr>
        <w:rPr>
          <w:b/>
          <w:bCs/>
          <w:u w:val="single"/>
        </w:rPr>
      </w:pPr>
    </w:p>
    <w:p w14:paraId="3401DC33" w14:textId="77777777" w:rsidR="00A66A63" w:rsidRDefault="00A66A63" w:rsidP="00BC3463">
      <w:pPr>
        <w:rPr>
          <w:b/>
          <w:bCs/>
          <w:u w:val="single"/>
        </w:rPr>
      </w:pPr>
    </w:p>
    <w:p w14:paraId="2B9A1BA3" w14:textId="4979DEF3" w:rsidR="00BC3463" w:rsidRDefault="00BC3463" w:rsidP="00BC3463">
      <w:r>
        <w:rPr>
          <w:b/>
          <w:bCs/>
          <w:u w:val="single"/>
        </w:rPr>
        <w:t xml:space="preserve">Artikel </w:t>
      </w:r>
      <w:r w:rsidR="00735E6D">
        <w:rPr>
          <w:b/>
          <w:bCs/>
          <w:u w:val="single"/>
        </w:rPr>
        <w:t>38</w:t>
      </w:r>
      <w:r>
        <w:rPr>
          <w:b/>
          <w:bCs/>
          <w:u w:val="single"/>
        </w:rPr>
        <w:t xml:space="preserve">, lid </w:t>
      </w:r>
      <w:r w:rsidR="00735E6D">
        <w:rPr>
          <w:b/>
          <w:bCs/>
          <w:u w:val="single"/>
        </w:rPr>
        <w:t>7</w:t>
      </w:r>
    </w:p>
    <w:p w14:paraId="1660232A" w14:textId="77777777" w:rsidR="00C04C68" w:rsidRPr="00C04C68" w:rsidRDefault="00C04C68" w:rsidP="00C04C68">
      <w:pPr>
        <w:rPr>
          <w:i/>
          <w:iCs/>
        </w:rPr>
      </w:pPr>
      <w:r w:rsidRPr="00C04C68">
        <w:rPr>
          <w:i/>
          <w:iCs/>
        </w:rPr>
        <w:t>In aanmerking komen de volgende kosten:</w:t>
      </w:r>
    </w:p>
    <w:p w14:paraId="6BF8D4C0" w14:textId="6DC5ABE0" w:rsidR="00C04C68" w:rsidRPr="00C04C68" w:rsidRDefault="00C04C68" w:rsidP="00C04C68">
      <w:pPr>
        <w:pStyle w:val="Lijstalinea"/>
        <w:numPr>
          <w:ilvl w:val="0"/>
          <w:numId w:val="25"/>
        </w:numPr>
        <w:rPr>
          <w:i/>
          <w:iCs/>
        </w:rPr>
      </w:pPr>
      <w:r w:rsidRPr="00C04C68">
        <w:rPr>
          <w:i/>
          <w:iCs/>
        </w:rPr>
        <w:t>personeelskosten voor onderzoekers, technici en ander ondersteunend personeel voor zover zij zich met het project bezighouden;</w:t>
      </w:r>
    </w:p>
    <w:p w14:paraId="5CE5736A" w14:textId="7A597997" w:rsidR="00C04C68" w:rsidRPr="00C04C68" w:rsidRDefault="00C04C68" w:rsidP="00C04C68">
      <w:pPr>
        <w:pStyle w:val="Lijstalinea"/>
        <w:numPr>
          <w:ilvl w:val="0"/>
          <w:numId w:val="25"/>
        </w:numPr>
        <w:rPr>
          <w:i/>
          <w:iCs/>
        </w:rPr>
      </w:pPr>
      <w:r w:rsidRPr="00C04C68">
        <w:rPr>
          <w:i/>
          <w:iCs/>
        </w:rPr>
        <w:t xml:space="preserve">kosten van apparatuur en uitrusting voor zover en zolang deze worden gebruikt voor het project; wanneer deze apparatuur en uitrusting niet gedurende hun volledige levensduur voor het project worden gebruikt, worden alleen de afschrijvingskosten </w:t>
      </w:r>
      <w:r w:rsidRPr="00C04C68">
        <w:rPr>
          <w:i/>
          <w:iCs/>
        </w:rPr>
        <w:lastRenderedPageBreak/>
        <w:t>overeenstemmend met de looptijd van het project, berekend volgens algemeen erkende boekhoudkundige beginselen, als in aanmerking komende kosten beschouwd;</w:t>
      </w:r>
    </w:p>
    <w:p w14:paraId="6AB10593" w14:textId="0378C391" w:rsidR="00C04C68" w:rsidRPr="00C04C68" w:rsidRDefault="00C04C68" w:rsidP="00C04C68">
      <w:pPr>
        <w:pStyle w:val="Lijstalinea"/>
        <w:numPr>
          <w:ilvl w:val="0"/>
          <w:numId w:val="25"/>
        </w:numPr>
        <w:rPr>
          <w:i/>
          <w:iCs/>
        </w:rPr>
      </w:pPr>
      <w:r w:rsidRPr="00C04C68">
        <w:rPr>
          <w:i/>
          <w:iCs/>
        </w:rPr>
        <w:t>kosten van gebouwen en gronden voor zover en zolang deze worden gebruikt voor het project en onder de volgende voorwaarden;</w:t>
      </w:r>
    </w:p>
    <w:p w14:paraId="156EC698" w14:textId="6E688355" w:rsidR="00C04C68" w:rsidRPr="00C04C68" w:rsidRDefault="00C04C68" w:rsidP="00C04C68">
      <w:pPr>
        <w:pStyle w:val="Lijstalinea"/>
        <w:numPr>
          <w:ilvl w:val="0"/>
          <w:numId w:val="28"/>
        </w:numPr>
        <w:rPr>
          <w:i/>
          <w:iCs/>
        </w:rPr>
      </w:pPr>
      <w:r w:rsidRPr="00C04C68">
        <w:rPr>
          <w:i/>
          <w:iCs/>
        </w:rPr>
        <w:t>wat gebouwen betreft, worden alleen de met de looptijd van het project overeenstemmende afschrijvingskosten, berekend volgens algemeen erkende boekhoudkundige beginselen, als in aanmerking komende kosten beschouwd,</w:t>
      </w:r>
    </w:p>
    <w:p w14:paraId="20ABAAA9" w14:textId="7A0686F9" w:rsidR="00C04C68" w:rsidRPr="00C04C68" w:rsidRDefault="00C04C68" w:rsidP="00C04C68">
      <w:pPr>
        <w:pStyle w:val="Lijstalinea"/>
        <w:numPr>
          <w:ilvl w:val="0"/>
          <w:numId w:val="28"/>
        </w:numPr>
        <w:rPr>
          <w:i/>
          <w:iCs/>
        </w:rPr>
      </w:pPr>
      <w:r w:rsidRPr="00C04C68">
        <w:rPr>
          <w:i/>
          <w:iCs/>
        </w:rPr>
        <w:t>wat gronden betreft, komen de kosten van de commerciële overdracht of de daadwerkelijk gemaakte kapitaalkosten in aanmerking;</w:t>
      </w:r>
    </w:p>
    <w:p w14:paraId="7D0BDA28" w14:textId="1D835376" w:rsidR="00C04C68" w:rsidRPr="00C04C68" w:rsidRDefault="00C04C68" w:rsidP="00C04C68">
      <w:pPr>
        <w:pStyle w:val="Lijstalinea"/>
        <w:numPr>
          <w:ilvl w:val="0"/>
          <w:numId w:val="25"/>
        </w:numPr>
        <w:rPr>
          <w:i/>
          <w:iCs/>
        </w:rPr>
      </w:pPr>
      <w:r w:rsidRPr="00C04C68">
        <w:rPr>
          <w:i/>
          <w:iCs/>
        </w:rPr>
        <w:t xml:space="preserve">kosten van contractonderzoek, kennis en octrooien die op </w:t>
      </w:r>
      <w:proofErr w:type="spellStart"/>
      <w:r w:rsidRPr="00C04C68">
        <w:rPr>
          <w:i/>
          <w:iCs/>
        </w:rPr>
        <w:t>arm’s</w:t>
      </w:r>
      <w:proofErr w:type="spellEnd"/>
      <w:r w:rsidRPr="00C04C68">
        <w:rPr>
          <w:i/>
          <w:iCs/>
        </w:rPr>
        <w:t xml:space="preserve"> </w:t>
      </w:r>
      <w:proofErr w:type="spellStart"/>
      <w:r w:rsidRPr="00C04C68">
        <w:rPr>
          <w:i/>
          <w:iCs/>
        </w:rPr>
        <w:t>length</w:t>
      </w:r>
      <w:proofErr w:type="spellEnd"/>
      <w:r w:rsidRPr="00C04C68">
        <w:rPr>
          <w:i/>
          <w:iCs/>
        </w:rPr>
        <w:t xml:space="preserve">-voorwaarden zijn ingekocht bij of in licentie zijn verkregen van externe bronnen, </w:t>
      </w:r>
      <w:proofErr w:type="gramStart"/>
      <w:r w:rsidRPr="00C04C68">
        <w:rPr>
          <w:i/>
          <w:iCs/>
        </w:rPr>
        <w:t>alsmede</w:t>
      </w:r>
      <w:proofErr w:type="gramEnd"/>
      <w:r w:rsidRPr="00C04C68">
        <w:rPr>
          <w:i/>
          <w:iCs/>
        </w:rPr>
        <w:t xml:space="preserve"> kosten van consultancy en gelijkwaardige diensten die uitsluitend voor het project worden gebruikt;</w:t>
      </w:r>
    </w:p>
    <w:p w14:paraId="3C024DCE" w14:textId="551922C6" w:rsidR="00DA2BE0" w:rsidRPr="00C04C68" w:rsidRDefault="00C04C68" w:rsidP="00C04C68">
      <w:pPr>
        <w:pStyle w:val="Lijstalinea"/>
        <w:numPr>
          <w:ilvl w:val="0"/>
          <w:numId w:val="25"/>
        </w:numPr>
        <w:rPr>
          <w:i/>
          <w:iCs/>
        </w:rPr>
      </w:pPr>
      <w:r>
        <w:rPr>
          <w:noProof/>
          <w:lang w:eastAsia="nl-NL"/>
        </w:rPr>
        <mc:AlternateContent>
          <mc:Choice Requires="wps">
            <w:drawing>
              <wp:anchor distT="45720" distB="45720" distL="114300" distR="114300" simplePos="0" relativeHeight="251710464" behindDoc="0" locked="0" layoutInCell="1" allowOverlap="1" wp14:anchorId="3FD57593" wp14:editId="24488015">
                <wp:simplePos x="0" y="0"/>
                <wp:positionH relativeFrom="margin">
                  <wp:posOffset>-58993</wp:posOffset>
                </wp:positionH>
                <wp:positionV relativeFrom="paragraph">
                  <wp:posOffset>720705</wp:posOffset>
                </wp:positionV>
                <wp:extent cx="5404485" cy="2516505"/>
                <wp:effectExtent l="0" t="0" r="24765" b="17145"/>
                <wp:wrapTopAndBottom/>
                <wp:docPr id="444890235" name="Tekstvak 444890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516505"/>
                        </a:xfrm>
                        <a:prstGeom prst="rect">
                          <a:avLst/>
                        </a:prstGeom>
                        <a:solidFill>
                          <a:srgbClr val="FFFFFF"/>
                        </a:solidFill>
                        <a:ln w="9525">
                          <a:solidFill>
                            <a:srgbClr val="000000"/>
                          </a:solidFill>
                          <a:miter lim="800000"/>
                          <a:headEnd/>
                          <a:tailEnd/>
                        </a:ln>
                      </wps:spPr>
                      <wps:txbx>
                        <w:txbxContent>
                          <w:p w14:paraId="792259FC" w14:textId="46275B0E" w:rsidR="003E782C" w:rsidRPr="002A62AB" w:rsidRDefault="003E782C" w:rsidP="003E782C">
                            <w:pPr>
                              <w:rPr>
                                <w:b/>
                                <w:bCs/>
                              </w:rPr>
                            </w:pPr>
                            <w:r>
                              <w:rPr>
                                <w:b/>
                                <w:bCs/>
                              </w:rPr>
                              <w:t>Leg uit</w:t>
                            </w:r>
                            <w:r w:rsidRPr="002A62AB">
                              <w:rPr>
                                <w:b/>
                                <w:bCs/>
                              </w:rPr>
                              <w:t xml:space="preserve"> </w:t>
                            </w:r>
                            <w:r>
                              <w:rPr>
                                <w:b/>
                                <w:bCs/>
                              </w:rPr>
                              <w:t>waarom de kosten waarvoor u subsidie aanvraagt, passen binnen lid 7:</w:t>
                            </w:r>
                          </w:p>
                          <w:p w14:paraId="5CE81720" w14:textId="77777777" w:rsidR="00DA2BE0" w:rsidRDefault="00DA2BE0" w:rsidP="00DA2BE0"/>
                          <w:p w14:paraId="4ECC1897" w14:textId="77777777" w:rsidR="00DA2BE0" w:rsidRDefault="00DA2BE0" w:rsidP="00DA2BE0"/>
                          <w:p w14:paraId="06D83D43" w14:textId="77777777" w:rsidR="00DA2BE0" w:rsidRDefault="00DA2BE0" w:rsidP="00DA2BE0"/>
                          <w:p w14:paraId="30B2F61A" w14:textId="77777777" w:rsidR="00DA2BE0" w:rsidRDefault="00DA2BE0" w:rsidP="00DA2BE0"/>
                          <w:p w14:paraId="5C981737" w14:textId="77777777" w:rsidR="00DA2BE0" w:rsidRDefault="00DA2BE0" w:rsidP="00DA2BE0"/>
                          <w:p w14:paraId="51BF75AA" w14:textId="77777777" w:rsidR="00DA2BE0" w:rsidRDefault="00DA2BE0" w:rsidP="00DA2BE0"/>
                          <w:p w14:paraId="3911EF0C" w14:textId="77777777" w:rsidR="00DA2BE0" w:rsidRDefault="00DA2BE0" w:rsidP="00DA2BE0"/>
                          <w:p w14:paraId="000C759B" w14:textId="77777777" w:rsidR="00DA2BE0" w:rsidRDefault="00DA2BE0" w:rsidP="00DA2BE0"/>
                          <w:p w14:paraId="79087167" w14:textId="77777777" w:rsidR="00DA2BE0" w:rsidRPr="00655AAF" w:rsidRDefault="00DA2BE0" w:rsidP="00DA2BE0">
                            <w:pPr>
                              <w:rPr>
                                <w:b/>
                                <w:bCs/>
                              </w:rP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57593" id="Tekstvak 444890235" o:spid="_x0000_s1031" type="#_x0000_t202" style="position:absolute;left:0;text-align:left;margin-left:-4.65pt;margin-top:56.75pt;width:425.55pt;height:198.1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">
                <v:textbox>
                  <w:txbxContent>
                    <w:p w14:paraId="792259FC" w14:textId="46275B0E" w:rsidR="003E782C" w:rsidRPr="002A62AB" w:rsidRDefault="003E782C" w:rsidP="003E782C">
                      <w:pPr>
                        <w:rPr>
                          <w:b/>
                          <w:bCs/>
                        </w:rPr>
                      </w:pPr>
                      <w:r>
                        <w:rPr>
                          <w:b/>
                          <w:bCs/>
                        </w:rPr>
                        <w:t>Leg uit</w:t>
                      </w:r>
                      <w:r w:rsidRPr="002A62AB">
                        <w:rPr>
                          <w:b/>
                          <w:bCs/>
                        </w:rPr>
                        <w:t xml:space="preserve"> </w:t>
                      </w:r>
                      <w:r>
                        <w:rPr>
                          <w:b/>
                          <w:bCs/>
                        </w:rPr>
                        <w:t>waarom de kosten waarvoor u subsidie aanvraagt, passen binnen lid 7:</w:t>
                      </w:r>
                    </w:p>
                    <w:p w14:paraId="5CE81720" w14:textId="77777777" w:rsidR="00DA2BE0" w:rsidRDefault="00DA2BE0" w:rsidP="00DA2BE0"/>
                    <w:p w14:paraId="4ECC1897" w14:textId="77777777" w:rsidR="00DA2BE0" w:rsidRDefault="00DA2BE0" w:rsidP="00DA2BE0"/>
                    <w:p w14:paraId="06D83D43" w14:textId="77777777" w:rsidR="00DA2BE0" w:rsidRDefault="00DA2BE0" w:rsidP="00DA2BE0"/>
                    <w:p w14:paraId="30B2F61A" w14:textId="77777777" w:rsidR="00DA2BE0" w:rsidRDefault="00DA2BE0" w:rsidP="00DA2BE0"/>
                    <w:p w14:paraId="5C981737" w14:textId="77777777" w:rsidR="00DA2BE0" w:rsidRDefault="00DA2BE0" w:rsidP="00DA2BE0"/>
                    <w:p w14:paraId="51BF75AA" w14:textId="77777777" w:rsidR="00DA2BE0" w:rsidRDefault="00DA2BE0" w:rsidP="00DA2BE0"/>
                    <w:p w14:paraId="3911EF0C" w14:textId="77777777" w:rsidR="00DA2BE0" w:rsidRDefault="00DA2BE0" w:rsidP="00DA2BE0"/>
                    <w:p w14:paraId="000C759B" w14:textId="77777777" w:rsidR="00DA2BE0" w:rsidRDefault="00DA2BE0" w:rsidP="00DA2BE0"/>
                    <w:p w14:paraId="79087167" w14:textId="77777777" w:rsidR="00DA2BE0" w:rsidRPr="00655AAF" w:rsidRDefault="00DA2BE0" w:rsidP="00DA2BE0">
                      <w:pPr>
                        <w:rPr>
                          <w:b/>
                          <w:bCs/>
                        </w:rPr>
                      </w:pPr>
                      <w:r>
                        <w:t xml:space="preserve">  </w:t>
                      </w:r>
                    </w:p>
                  </w:txbxContent>
                </v:textbox>
                <w10:wrap type="topAndBottom" anchorx="margin"/>
              </v:shape>
            </w:pict>
          </mc:Fallback>
        </mc:AlternateContent>
      </w:r>
      <w:r w:rsidRPr="00C04C68">
        <w:rPr>
          <w:i/>
          <w:iCs/>
        </w:rPr>
        <w:t>bijkomende overheadkosten en andere operationele uitgaven, waaronder die van materiaal, leveranties en soortgelijke producten, die rechtstreeks uit het project voortvloeien.</w:t>
      </w:r>
    </w:p>
    <w:p w14:paraId="641ADF1D" w14:textId="58C925BA" w:rsidR="00DA2BE0" w:rsidRDefault="00DA2BE0" w:rsidP="00BC3463">
      <w:pPr>
        <w:rPr>
          <w:b/>
          <w:bCs/>
          <w:u w:val="single"/>
        </w:rPr>
      </w:pPr>
    </w:p>
    <w:p w14:paraId="479B104D" w14:textId="330800F2" w:rsidR="00175B48" w:rsidRDefault="00175B48" w:rsidP="00175B48"/>
    <w:p w14:paraId="284CAAA8" w14:textId="00545648" w:rsidR="003E782C" w:rsidRDefault="003E782C" w:rsidP="003E782C">
      <w:r>
        <w:rPr>
          <w:b/>
          <w:bCs/>
          <w:u w:val="single"/>
        </w:rPr>
        <w:t>Artikel 38, lid 8</w:t>
      </w:r>
    </w:p>
    <w:p w14:paraId="203BBA90" w14:textId="36FCC5A0" w:rsidR="003E782C" w:rsidRPr="0003106B" w:rsidRDefault="003E782C" w:rsidP="003E782C">
      <w:pPr>
        <w:rPr>
          <w:i/>
          <w:iCs/>
        </w:rPr>
      </w:pPr>
      <w:r w:rsidRPr="0003106B">
        <w:rPr>
          <w:i/>
          <w:iCs/>
          <w:noProof/>
          <w:lang w:eastAsia="nl-NL"/>
        </w:rPr>
        <mc:AlternateContent>
          <mc:Choice Requires="wps">
            <w:drawing>
              <wp:anchor distT="45720" distB="45720" distL="114300" distR="114300" simplePos="0" relativeHeight="251712512" behindDoc="0" locked="0" layoutInCell="1" allowOverlap="1" wp14:anchorId="2E70DD63" wp14:editId="3AE9E5D9">
                <wp:simplePos x="0" y="0"/>
                <wp:positionH relativeFrom="margin">
                  <wp:posOffset>0</wp:posOffset>
                </wp:positionH>
                <wp:positionV relativeFrom="paragraph">
                  <wp:posOffset>717366</wp:posOffset>
                </wp:positionV>
                <wp:extent cx="5404485" cy="633730"/>
                <wp:effectExtent l="0" t="0" r="24765" b="26670"/>
                <wp:wrapTopAndBottom/>
                <wp:docPr id="1437243347" name="Tekstvak 1437243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2A91B72D" w14:textId="1B205DB7" w:rsidR="003E782C" w:rsidRPr="002A62AB" w:rsidRDefault="003E782C" w:rsidP="003E782C">
                            <w:pPr>
                              <w:rPr>
                                <w:b/>
                                <w:bCs/>
                              </w:rPr>
                            </w:pPr>
                            <w:r>
                              <w:rPr>
                                <w:b/>
                                <w:bCs/>
                              </w:rPr>
                              <w:t>Leg uit</w:t>
                            </w:r>
                            <w:r w:rsidRPr="002A62AB">
                              <w:rPr>
                                <w:b/>
                                <w:bCs/>
                              </w:rPr>
                              <w:t xml:space="preserve"> </w:t>
                            </w:r>
                            <w:r>
                              <w:rPr>
                                <w:b/>
                                <w:bCs/>
                              </w:rPr>
                              <w:t xml:space="preserve">waarom uw project voldoet aan lid </w:t>
                            </w:r>
                            <w:r w:rsidR="0003106B">
                              <w:rPr>
                                <w:b/>
                                <w:bCs/>
                              </w:rPr>
                              <w:t>8</w:t>
                            </w:r>
                            <w:r>
                              <w:rPr>
                                <w:b/>
                                <w:bCs/>
                              </w:rPr>
                              <w:t>:</w:t>
                            </w:r>
                          </w:p>
                          <w:p w14:paraId="332CFBCF" w14:textId="77777777" w:rsidR="003E782C" w:rsidRDefault="003E782C" w:rsidP="003E782C"/>
                          <w:p w14:paraId="5FC51275" w14:textId="77777777" w:rsidR="003E782C" w:rsidRDefault="003E782C" w:rsidP="003E782C"/>
                          <w:p w14:paraId="2661FFAD" w14:textId="77777777" w:rsidR="003E782C" w:rsidRDefault="003E782C" w:rsidP="003E782C"/>
                          <w:p w14:paraId="189A5C47" w14:textId="77777777" w:rsidR="003E782C" w:rsidRDefault="003E782C" w:rsidP="003E782C"/>
                          <w:p w14:paraId="74D2CDC1" w14:textId="77777777" w:rsidR="003E782C" w:rsidRDefault="003E782C" w:rsidP="003E782C"/>
                          <w:p w14:paraId="562C6DA2" w14:textId="77777777" w:rsidR="003E782C" w:rsidRDefault="003E782C" w:rsidP="003E782C"/>
                          <w:p w14:paraId="0176B7E5" w14:textId="77777777" w:rsidR="003E782C" w:rsidRDefault="003E782C" w:rsidP="003E782C"/>
                          <w:p w14:paraId="42799014" w14:textId="77777777" w:rsidR="003E782C" w:rsidRDefault="003E782C" w:rsidP="003E782C"/>
                          <w:p w14:paraId="4C991879" w14:textId="77777777" w:rsidR="003E782C" w:rsidRDefault="003E782C" w:rsidP="003E782C">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70DD63" id="Tekstvak 1437243347" o:spid="_x0000_s1032" type="#_x0000_t202" style="position:absolute;margin-left:0;margin-top:56.5pt;width:425.55pt;height:49.9pt;z-index:251712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7E+FQIAACY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">
                <v:textbox style="mso-fit-shape-to-text:t">
                  <w:txbxContent>
                    <w:p w14:paraId="2A91B72D" w14:textId="1B205DB7" w:rsidR="003E782C" w:rsidRPr="002A62AB" w:rsidRDefault="003E782C" w:rsidP="003E782C">
                      <w:pPr>
                        <w:rPr>
                          <w:b/>
                          <w:bCs/>
                        </w:rPr>
                      </w:pPr>
                      <w:r>
                        <w:rPr>
                          <w:b/>
                          <w:bCs/>
                        </w:rPr>
                        <w:t>Leg uit</w:t>
                      </w:r>
                      <w:r w:rsidRPr="002A62AB">
                        <w:rPr>
                          <w:b/>
                          <w:bCs/>
                        </w:rPr>
                        <w:t xml:space="preserve"> </w:t>
                      </w:r>
                      <w:r>
                        <w:rPr>
                          <w:b/>
                          <w:bCs/>
                        </w:rPr>
                        <w:t xml:space="preserve">waarom uw project voldoet aan lid </w:t>
                      </w:r>
                      <w:r w:rsidR="0003106B">
                        <w:rPr>
                          <w:b/>
                          <w:bCs/>
                        </w:rPr>
                        <w:t>8</w:t>
                      </w:r>
                      <w:r>
                        <w:rPr>
                          <w:b/>
                          <w:bCs/>
                        </w:rPr>
                        <w:t>:</w:t>
                      </w:r>
                    </w:p>
                    <w:p w14:paraId="332CFBCF" w14:textId="77777777" w:rsidR="003E782C" w:rsidRDefault="003E782C" w:rsidP="003E782C"/>
                    <w:p w14:paraId="5FC51275" w14:textId="77777777" w:rsidR="003E782C" w:rsidRDefault="003E782C" w:rsidP="003E782C"/>
                    <w:p w14:paraId="2661FFAD" w14:textId="77777777" w:rsidR="003E782C" w:rsidRDefault="003E782C" w:rsidP="003E782C"/>
                    <w:p w14:paraId="189A5C47" w14:textId="77777777" w:rsidR="003E782C" w:rsidRDefault="003E782C" w:rsidP="003E782C"/>
                    <w:p w14:paraId="74D2CDC1" w14:textId="77777777" w:rsidR="003E782C" w:rsidRDefault="003E782C" w:rsidP="003E782C"/>
                    <w:p w14:paraId="562C6DA2" w14:textId="77777777" w:rsidR="003E782C" w:rsidRDefault="003E782C" w:rsidP="003E782C"/>
                    <w:p w14:paraId="0176B7E5" w14:textId="77777777" w:rsidR="003E782C" w:rsidRDefault="003E782C" w:rsidP="003E782C"/>
                    <w:p w14:paraId="42799014" w14:textId="77777777" w:rsidR="003E782C" w:rsidRDefault="003E782C" w:rsidP="003E782C"/>
                    <w:p w14:paraId="4C991879" w14:textId="77777777" w:rsidR="003E782C" w:rsidRDefault="003E782C" w:rsidP="003E782C">
                      <w:r>
                        <w:t xml:space="preserve">  </w:t>
                      </w:r>
                    </w:p>
                  </w:txbxContent>
                </v:textbox>
                <w10:wrap type="topAndBottom" anchorx="margin"/>
              </v:shape>
            </w:pict>
          </mc:Fallback>
        </mc:AlternateContent>
      </w:r>
      <w:r w:rsidR="0003106B" w:rsidRPr="0003106B">
        <w:rPr>
          <w:i/>
          <w:iCs/>
          <w:noProof/>
          <w:lang w:eastAsia="nl-NL"/>
        </w:rPr>
        <w:t>Wanneer een organisatie voor onderzoek en/of kennisverspreiding ook economische activiteiten uitoefent, moet met betrekking tot de financiering, de kosten en de inkomsten van die economische activiteiten een gescheiden boekhouding worden gevoerd.</w:t>
      </w:r>
    </w:p>
    <w:p w14:paraId="29AFA1CC" w14:textId="2918EF19" w:rsidR="0003106B" w:rsidRDefault="0003106B" w:rsidP="0003106B">
      <w:r>
        <w:rPr>
          <w:b/>
          <w:bCs/>
          <w:u w:val="single"/>
        </w:rPr>
        <w:lastRenderedPageBreak/>
        <w:t>Artikel 38, lid 9</w:t>
      </w:r>
    </w:p>
    <w:p w14:paraId="51DEC80E" w14:textId="66B4286E" w:rsidR="0003106B" w:rsidRPr="0003106B" w:rsidRDefault="0003106B" w:rsidP="0003106B">
      <w:pPr>
        <w:rPr>
          <w:i/>
          <w:iCs/>
        </w:rPr>
      </w:pPr>
      <w:r w:rsidRPr="0003106B">
        <w:rPr>
          <w:i/>
          <w:iCs/>
          <w:noProof/>
          <w:lang w:eastAsia="nl-NL"/>
        </w:rPr>
        <mc:AlternateContent>
          <mc:Choice Requires="wps">
            <w:drawing>
              <wp:anchor distT="45720" distB="45720" distL="114300" distR="114300" simplePos="0" relativeHeight="251714560" behindDoc="0" locked="0" layoutInCell="1" allowOverlap="1" wp14:anchorId="6AAD9CB9" wp14:editId="36594DF7">
                <wp:simplePos x="0" y="0"/>
                <wp:positionH relativeFrom="margin">
                  <wp:posOffset>0</wp:posOffset>
                </wp:positionH>
                <wp:positionV relativeFrom="paragraph">
                  <wp:posOffset>903728</wp:posOffset>
                </wp:positionV>
                <wp:extent cx="5404485" cy="633730"/>
                <wp:effectExtent l="0" t="0" r="24765" b="26670"/>
                <wp:wrapTopAndBottom/>
                <wp:docPr id="811367605" name="Tekstvak 811367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77A9CB52" w14:textId="6186B42B" w:rsidR="0003106B" w:rsidRPr="002A62AB" w:rsidRDefault="0003106B" w:rsidP="0003106B">
                            <w:pPr>
                              <w:rPr>
                                <w:b/>
                                <w:bCs/>
                              </w:rPr>
                            </w:pPr>
                            <w:r>
                              <w:rPr>
                                <w:b/>
                                <w:bCs/>
                              </w:rPr>
                              <w:t>Leg uit</w:t>
                            </w:r>
                            <w:r w:rsidRPr="002A62AB">
                              <w:rPr>
                                <w:b/>
                                <w:bCs/>
                              </w:rPr>
                              <w:t xml:space="preserve"> </w:t>
                            </w:r>
                            <w:r>
                              <w:rPr>
                                <w:b/>
                                <w:bCs/>
                              </w:rPr>
                              <w:t>waarom uw project voldoet aan lid 9:</w:t>
                            </w:r>
                          </w:p>
                          <w:p w14:paraId="47EA0FE2" w14:textId="77777777" w:rsidR="0003106B" w:rsidRDefault="0003106B" w:rsidP="0003106B"/>
                          <w:p w14:paraId="79703E1E" w14:textId="77777777" w:rsidR="0003106B" w:rsidRDefault="0003106B" w:rsidP="0003106B"/>
                          <w:p w14:paraId="620C101D" w14:textId="77777777" w:rsidR="0003106B" w:rsidRDefault="0003106B" w:rsidP="0003106B"/>
                          <w:p w14:paraId="03D31543" w14:textId="77777777" w:rsidR="0003106B" w:rsidRDefault="0003106B" w:rsidP="0003106B"/>
                          <w:p w14:paraId="53E34DF5" w14:textId="77777777" w:rsidR="0003106B" w:rsidRDefault="0003106B" w:rsidP="0003106B"/>
                          <w:p w14:paraId="523286B2" w14:textId="77777777" w:rsidR="0003106B" w:rsidRDefault="0003106B" w:rsidP="0003106B"/>
                          <w:p w14:paraId="77663A92" w14:textId="77777777" w:rsidR="0003106B" w:rsidRDefault="0003106B" w:rsidP="0003106B"/>
                          <w:p w14:paraId="27E1E010" w14:textId="77777777" w:rsidR="0003106B" w:rsidRDefault="0003106B" w:rsidP="0003106B"/>
                          <w:p w14:paraId="1F5D8461" w14:textId="77777777" w:rsidR="0003106B" w:rsidRDefault="0003106B" w:rsidP="0003106B">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AD9CB9" id="Tekstvak 811367605" o:spid="_x0000_s1033" type="#_x0000_t202" style="position:absolute;margin-left:0;margin-top:71.15pt;width:425.55pt;height:49.9pt;z-index:251714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I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">
                <v:textbox style="mso-fit-shape-to-text:t">
                  <w:txbxContent>
                    <w:p w14:paraId="77A9CB52" w14:textId="6186B42B" w:rsidR="0003106B" w:rsidRPr="002A62AB" w:rsidRDefault="0003106B" w:rsidP="0003106B">
                      <w:pPr>
                        <w:rPr>
                          <w:b/>
                          <w:bCs/>
                        </w:rPr>
                      </w:pPr>
                      <w:r>
                        <w:rPr>
                          <w:b/>
                          <w:bCs/>
                        </w:rPr>
                        <w:t>Leg uit</w:t>
                      </w:r>
                      <w:r w:rsidRPr="002A62AB">
                        <w:rPr>
                          <w:b/>
                          <w:bCs/>
                        </w:rPr>
                        <w:t xml:space="preserve"> </w:t>
                      </w:r>
                      <w:r>
                        <w:rPr>
                          <w:b/>
                          <w:bCs/>
                        </w:rPr>
                        <w:t>waarom uw project voldoet aan lid 9:</w:t>
                      </w:r>
                    </w:p>
                    <w:p w14:paraId="47EA0FE2" w14:textId="77777777" w:rsidR="0003106B" w:rsidRDefault="0003106B" w:rsidP="0003106B"/>
                    <w:p w14:paraId="79703E1E" w14:textId="77777777" w:rsidR="0003106B" w:rsidRDefault="0003106B" w:rsidP="0003106B"/>
                    <w:p w14:paraId="620C101D" w14:textId="77777777" w:rsidR="0003106B" w:rsidRDefault="0003106B" w:rsidP="0003106B"/>
                    <w:p w14:paraId="03D31543" w14:textId="77777777" w:rsidR="0003106B" w:rsidRDefault="0003106B" w:rsidP="0003106B"/>
                    <w:p w14:paraId="53E34DF5" w14:textId="77777777" w:rsidR="0003106B" w:rsidRDefault="0003106B" w:rsidP="0003106B"/>
                    <w:p w14:paraId="523286B2" w14:textId="77777777" w:rsidR="0003106B" w:rsidRDefault="0003106B" w:rsidP="0003106B"/>
                    <w:p w14:paraId="77663A92" w14:textId="77777777" w:rsidR="0003106B" w:rsidRDefault="0003106B" w:rsidP="0003106B"/>
                    <w:p w14:paraId="27E1E010" w14:textId="77777777" w:rsidR="0003106B" w:rsidRDefault="0003106B" w:rsidP="0003106B"/>
                    <w:p w14:paraId="1F5D8461" w14:textId="77777777" w:rsidR="0003106B" w:rsidRDefault="0003106B" w:rsidP="0003106B">
                      <w:r>
                        <w:t xml:space="preserve">  </w:t>
                      </w:r>
                    </w:p>
                  </w:txbxContent>
                </v:textbox>
                <w10:wrap type="topAndBottom" anchorx="margin"/>
              </v:shape>
            </w:pict>
          </mc:Fallback>
        </mc:AlternateContent>
      </w:r>
      <w:r w:rsidR="006645DF" w:rsidRPr="006645DF">
        <w:rPr>
          <w:i/>
          <w:iCs/>
          <w:noProof/>
          <w:lang w:eastAsia="nl-NL"/>
        </w:rPr>
        <w:t>Ondernemingen die invloed op de organisatie voor onderzoek en/of kennisverspreiding kunnen uitoefenen in hun hoedanigheid van bijvoorbeeld aandeelhouders of leden, mogen geen preferente toegang tot de onderzoekscapaciteit van de organisatie of tot de door haar gegenereerde onderzoeksresultaten genieten.</w:t>
      </w:r>
    </w:p>
    <w:p w14:paraId="2F971329" w14:textId="77777777" w:rsidR="003E782C" w:rsidRPr="00175B48" w:rsidRDefault="003E782C" w:rsidP="00175B48"/>
    <w:p w14:paraId="3401D2FB" w14:textId="0B2AD4D2" w:rsidR="00175B48" w:rsidRDefault="00175B48" w:rsidP="00175B48"/>
    <w:p w14:paraId="32D275D0" w14:textId="7548BB9B" w:rsidR="006645DF" w:rsidRDefault="006645DF" w:rsidP="006645DF">
      <w:r>
        <w:rPr>
          <w:b/>
          <w:bCs/>
          <w:u w:val="single"/>
        </w:rPr>
        <w:t>Artikel 38, lid 10</w:t>
      </w:r>
    </w:p>
    <w:p w14:paraId="4EFE6D60" w14:textId="3BE056ED" w:rsidR="006645DF" w:rsidRPr="0003106B" w:rsidRDefault="000801EE" w:rsidP="006645DF">
      <w:pPr>
        <w:rPr>
          <w:i/>
          <w:iCs/>
        </w:rPr>
      </w:pPr>
      <w:r w:rsidRPr="000801EE">
        <w:rPr>
          <w:i/>
          <w:iCs/>
          <w:noProof/>
          <w:lang w:eastAsia="nl-NL"/>
        </w:rPr>
        <w:t>De steunintensiteit bedraagt ten hoogste 100 % van de in aanmerking komende kosten.</w:t>
      </w:r>
    </w:p>
    <w:p w14:paraId="49E74606" w14:textId="28739BDD" w:rsidR="006645DF" w:rsidRPr="00175B48" w:rsidRDefault="000801EE" w:rsidP="00175B48">
      <w:r w:rsidRPr="0003106B">
        <w:rPr>
          <w:i/>
          <w:iCs/>
          <w:noProof/>
          <w:lang w:eastAsia="nl-NL"/>
        </w:rPr>
        <mc:AlternateContent>
          <mc:Choice Requires="wps">
            <w:drawing>
              <wp:anchor distT="45720" distB="45720" distL="114300" distR="114300" simplePos="0" relativeHeight="251716608" behindDoc="0" locked="0" layoutInCell="1" allowOverlap="1" wp14:anchorId="11B6DA4A" wp14:editId="4662388F">
                <wp:simplePos x="0" y="0"/>
                <wp:positionH relativeFrom="margin">
                  <wp:posOffset>0</wp:posOffset>
                </wp:positionH>
                <wp:positionV relativeFrom="paragraph">
                  <wp:posOffset>214528</wp:posOffset>
                </wp:positionV>
                <wp:extent cx="5404485" cy="633730"/>
                <wp:effectExtent l="0" t="0" r="24765" b="26670"/>
                <wp:wrapTopAndBottom/>
                <wp:docPr id="577599996" name="Tekstvak 577599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48763ECD" w14:textId="35C67716" w:rsidR="006645DF" w:rsidRPr="002A62AB" w:rsidRDefault="006645DF" w:rsidP="006645DF">
                            <w:pPr>
                              <w:rPr>
                                <w:b/>
                                <w:bCs/>
                              </w:rPr>
                            </w:pPr>
                            <w:r>
                              <w:rPr>
                                <w:b/>
                                <w:bCs/>
                              </w:rPr>
                              <w:t>Leg uit</w:t>
                            </w:r>
                            <w:r w:rsidRPr="002A62AB">
                              <w:rPr>
                                <w:b/>
                                <w:bCs/>
                              </w:rPr>
                              <w:t xml:space="preserve"> </w:t>
                            </w:r>
                            <w:r>
                              <w:rPr>
                                <w:b/>
                                <w:bCs/>
                              </w:rPr>
                              <w:t xml:space="preserve">waarom uw project voldoet aan lid </w:t>
                            </w:r>
                            <w:r w:rsidR="000801EE">
                              <w:rPr>
                                <w:b/>
                                <w:bCs/>
                              </w:rPr>
                              <w:t>10</w:t>
                            </w:r>
                            <w:r>
                              <w:rPr>
                                <w:b/>
                                <w:bCs/>
                              </w:rPr>
                              <w:t>:</w:t>
                            </w:r>
                          </w:p>
                          <w:p w14:paraId="7B542A84" w14:textId="77777777" w:rsidR="006645DF" w:rsidRDefault="006645DF" w:rsidP="006645DF"/>
                          <w:p w14:paraId="66F0074E" w14:textId="77777777" w:rsidR="006645DF" w:rsidRDefault="006645DF" w:rsidP="006645DF"/>
                          <w:p w14:paraId="21553732" w14:textId="77777777" w:rsidR="006645DF" w:rsidRDefault="006645DF" w:rsidP="006645DF"/>
                          <w:p w14:paraId="5D33364E" w14:textId="77777777" w:rsidR="006645DF" w:rsidRDefault="006645DF" w:rsidP="006645DF"/>
                          <w:p w14:paraId="10B73092" w14:textId="77777777" w:rsidR="006645DF" w:rsidRDefault="006645DF" w:rsidP="006645DF"/>
                          <w:p w14:paraId="5ECF0989" w14:textId="77777777" w:rsidR="006645DF" w:rsidRDefault="006645DF" w:rsidP="006645DF"/>
                          <w:p w14:paraId="47ADA4F6" w14:textId="77777777" w:rsidR="006645DF" w:rsidRDefault="006645DF" w:rsidP="006645DF"/>
                          <w:p w14:paraId="6B9E4330" w14:textId="77777777" w:rsidR="006645DF" w:rsidRDefault="006645DF" w:rsidP="006645DF"/>
                          <w:p w14:paraId="31846FC4" w14:textId="77777777" w:rsidR="006645DF" w:rsidRDefault="006645DF" w:rsidP="006645DF">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B6DA4A" id="Tekstvak 577599996" o:spid="_x0000_s1034" type="#_x0000_t202" style="position:absolute;margin-left:0;margin-top:16.9pt;width:425.55pt;height:49.9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">
                <v:textbox style="mso-fit-shape-to-text:t">
                  <w:txbxContent>
                    <w:p w14:paraId="48763ECD" w14:textId="35C67716" w:rsidR="006645DF" w:rsidRPr="002A62AB" w:rsidRDefault="006645DF" w:rsidP="006645DF">
                      <w:pPr>
                        <w:rPr>
                          <w:b/>
                          <w:bCs/>
                        </w:rPr>
                      </w:pPr>
                      <w:r>
                        <w:rPr>
                          <w:b/>
                          <w:bCs/>
                        </w:rPr>
                        <w:t>Leg uit</w:t>
                      </w:r>
                      <w:r w:rsidRPr="002A62AB">
                        <w:rPr>
                          <w:b/>
                          <w:bCs/>
                        </w:rPr>
                        <w:t xml:space="preserve"> </w:t>
                      </w:r>
                      <w:r>
                        <w:rPr>
                          <w:b/>
                          <w:bCs/>
                        </w:rPr>
                        <w:t xml:space="preserve">waarom uw project voldoet aan lid </w:t>
                      </w:r>
                      <w:r w:rsidR="000801EE">
                        <w:rPr>
                          <w:b/>
                          <w:bCs/>
                        </w:rPr>
                        <w:t>10</w:t>
                      </w:r>
                      <w:r>
                        <w:rPr>
                          <w:b/>
                          <w:bCs/>
                        </w:rPr>
                        <w:t>:</w:t>
                      </w:r>
                    </w:p>
                    <w:p w14:paraId="7B542A84" w14:textId="77777777" w:rsidR="006645DF" w:rsidRDefault="006645DF" w:rsidP="006645DF"/>
                    <w:p w14:paraId="66F0074E" w14:textId="77777777" w:rsidR="006645DF" w:rsidRDefault="006645DF" w:rsidP="006645DF"/>
                    <w:p w14:paraId="21553732" w14:textId="77777777" w:rsidR="006645DF" w:rsidRDefault="006645DF" w:rsidP="006645DF"/>
                    <w:p w14:paraId="5D33364E" w14:textId="77777777" w:rsidR="006645DF" w:rsidRDefault="006645DF" w:rsidP="006645DF"/>
                    <w:p w14:paraId="10B73092" w14:textId="77777777" w:rsidR="006645DF" w:rsidRDefault="006645DF" w:rsidP="006645DF"/>
                    <w:p w14:paraId="5ECF0989" w14:textId="77777777" w:rsidR="006645DF" w:rsidRDefault="006645DF" w:rsidP="006645DF"/>
                    <w:p w14:paraId="47ADA4F6" w14:textId="77777777" w:rsidR="006645DF" w:rsidRDefault="006645DF" w:rsidP="006645DF"/>
                    <w:p w14:paraId="6B9E4330" w14:textId="77777777" w:rsidR="006645DF" w:rsidRDefault="006645DF" w:rsidP="006645DF"/>
                    <w:p w14:paraId="31846FC4" w14:textId="77777777" w:rsidR="006645DF" w:rsidRDefault="006645DF" w:rsidP="006645DF">
                      <w:r>
                        <w:t xml:space="preserve">  </w:t>
                      </w:r>
                    </w:p>
                  </w:txbxContent>
                </v:textbox>
                <w10:wrap type="topAndBottom" anchorx="margin"/>
              </v:shape>
            </w:pict>
          </mc:Fallback>
        </mc:AlternateContent>
      </w:r>
    </w:p>
    <w:p w14:paraId="43559237" w14:textId="77777777" w:rsidR="00DA5A13" w:rsidRPr="00175B48" w:rsidRDefault="00DA5A13" w:rsidP="00DA5A13">
      <w:r>
        <w:t>NB Op basis van de subsidieregeling kan een lager maximaal subsidiepercentage gelden dan volgens de staatssteunregels maximaal is toegestaan.</w:t>
      </w:r>
    </w:p>
    <w:p w14:paraId="511E078C" w14:textId="3E05713C" w:rsidR="00175B48" w:rsidRPr="00175B48" w:rsidRDefault="00175B48" w:rsidP="00175B48"/>
    <w:p w14:paraId="1137E13C" w14:textId="68CDAB10" w:rsidR="00175B48" w:rsidRPr="00175B48" w:rsidRDefault="00175B48" w:rsidP="00175B48"/>
    <w:p w14:paraId="52C79C3C" w14:textId="77777777" w:rsidR="00175B48" w:rsidRPr="00175B48" w:rsidRDefault="00175B48" w:rsidP="00175B48"/>
    <w:p w14:paraId="7123130A" w14:textId="77777777" w:rsidR="00175B48" w:rsidRPr="00175B48" w:rsidRDefault="00175B48" w:rsidP="00175B48"/>
    <w:sectPr w:rsidR="00175B48" w:rsidRPr="00175B48" w:rsidSect="00201945">
      <w:pgSz w:w="11906" w:h="16838" w:code="9"/>
      <w:pgMar w:top="1418" w:right="226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E8EBC" w14:textId="77777777" w:rsidR="00AF395C" w:rsidRDefault="00AF395C" w:rsidP="00DD409F">
      <w:pPr>
        <w:spacing w:line="240" w:lineRule="auto"/>
      </w:pPr>
      <w:r>
        <w:separator/>
      </w:r>
    </w:p>
  </w:endnote>
  <w:endnote w:type="continuationSeparator" w:id="0">
    <w:p w14:paraId="0D7D3AC8" w14:textId="77777777" w:rsidR="00AF395C" w:rsidRDefault="00AF395C" w:rsidP="00DD4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6F5B" w14:textId="77777777" w:rsidR="00AF395C" w:rsidRPr="00571B71" w:rsidRDefault="00AF395C" w:rsidP="00571B71">
      <w:pPr>
        <w:spacing w:line="240" w:lineRule="auto"/>
        <w:rPr>
          <w:sz w:val="14"/>
        </w:rPr>
      </w:pPr>
      <w:r>
        <w:rPr>
          <w:sz w:val="14"/>
        </w:rPr>
        <w:pict w14:anchorId="122F5AA2">
          <v:rect id="_x0000_i1025" style="width:453.6pt;height:1pt" o:hralign="center" o:hrstd="t" o:hrnoshade="t" o:hr="t" fillcolor="black [3213]" stroked="f"/>
        </w:pict>
      </w:r>
    </w:p>
  </w:footnote>
  <w:footnote w:type="continuationSeparator" w:id="0">
    <w:p w14:paraId="7696E5EC" w14:textId="77777777" w:rsidR="00AF395C" w:rsidRPr="00571B71" w:rsidRDefault="00AF395C" w:rsidP="00DD409F">
      <w:pPr>
        <w:spacing w:line="240" w:lineRule="auto"/>
        <w:rPr>
          <w:sz w:val="14"/>
        </w:rPr>
      </w:pPr>
      <w:r w:rsidRPr="00571B71">
        <w:rPr>
          <w:sz w:val="14"/>
        </w:rPr>
        <w:continuationSeparator/>
      </w:r>
    </w:p>
  </w:footnote>
  <w:footnote w:type="continuationNotice" w:id="1">
    <w:p w14:paraId="085D7C0A" w14:textId="77777777" w:rsidR="00AF395C" w:rsidRPr="00571B71" w:rsidRDefault="00AF395C" w:rsidP="00AC7021">
      <w:pPr>
        <w:spacing w:line="240" w:lineRule="auto"/>
        <w:ind w:left="284" w:hanging="284"/>
        <w:rPr>
          <w:rFonts w:cs="Arial"/>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73C"/>
    <w:multiLevelType w:val="hybridMultilevel"/>
    <w:tmpl w:val="D4484F38"/>
    <w:lvl w:ilvl="0" w:tplc="8E3642C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233A43"/>
    <w:multiLevelType w:val="hybridMultilevel"/>
    <w:tmpl w:val="1CE8761C"/>
    <w:lvl w:ilvl="0" w:tplc="FB50DCAE">
      <w:start w:val="1"/>
      <w:numFmt w:val="decimal"/>
      <w:lvlText w:val="%1.1.1"/>
      <w:lvlJc w:val="left"/>
      <w:pPr>
        <w:tabs>
          <w:tab w:val="num" w:pos="851"/>
        </w:tabs>
        <w:ind w:left="851" w:hanging="851"/>
      </w:pPr>
      <w:rPr>
        <w:rFonts w:ascii="Arial" w:hAnsi="Arial" w:hint="default"/>
        <w:b w:val="0"/>
        <w:i w:val="0"/>
        <w:sz w:val="20"/>
        <w:szCs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07AA3B4F"/>
    <w:multiLevelType w:val="hybridMultilevel"/>
    <w:tmpl w:val="D422A4BA"/>
    <w:lvl w:ilvl="0" w:tplc="E9B459DC">
      <w:start w:val="1"/>
      <w:numFmt w:val="decimal"/>
      <w:pStyle w:val="Lijstnummers"/>
      <w:lvlText w:val="%1"/>
      <w:lvlJc w:val="left"/>
      <w:pPr>
        <w:tabs>
          <w:tab w:val="num" w:pos="284"/>
        </w:tabs>
        <w:ind w:left="284" w:hanging="284"/>
      </w:pPr>
      <w:rPr>
        <w:rFonts w:ascii="Georgia" w:hAnsi="Georgia" w:hint="default"/>
        <w:b w:val="0"/>
        <w:i w:val="0"/>
        <w:sz w:val="19"/>
        <w:szCs w:val="19"/>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3304307"/>
    <w:multiLevelType w:val="hybridMultilevel"/>
    <w:tmpl w:val="561A7E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6E1CC2"/>
    <w:multiLevelType w:val="hybridMultilevel"/>
    <w:tmpl w:val="94AACD8E"/>
    <w:lvl w:ilvl="0" w:tplc="161689B0">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FE1A6F"/>
    <w:multiLevelType w:val="hybridMultilevel"/>
    <w:tmpl w:val="19B23282"/>
    <w:lvl w:ilvl="0" w:tplc="E200DF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3E56D4"/>
    <w:multiLevelType w:val="hybridMultilevel"/>
    <w:tmpl w:val="B5840CB0"/>
    <w:lvl w:ilvl="0" w:tplc="F1169F5C">
      <w:start w:val="1"/>
      <w:numFmt w:val="decimal"/>
      <w:lvlText w:val="%1.1.1"/>
      <w:lvlJc w:val="left"/>
      <w:pPr>
        <w:ind w:left="1571" w:hanging="360"/>
      </w:pPr>
      <w:rPr>
        <w:rFonts w:ascii="Arial" w:hAnsi="Arial" w:hint="default"/>
        <w:b w:val="0"/>
        <w:i w:val="0"/>
        <w:sz w:val="24"/>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7" w15:restartNumberingAfterBreak="0">
    <w:nsid w:val="24603041"/>
    <w:multiLevelType w:val="multilevel"/>
    <w:tmpl w:val="E95C2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A75630"/>
    <w:multiLevelType w:val="hybridMultilevel"/>
    <w:tmpl w:val="960CF36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D71E08"/>
    <w:multiLevelType w:val="hybridMultilevel"/>
    <w:tmpl w:val="BB7C229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8F47A0"/>
    <w:multiLevelType w:val="hybridMultilevel"/>
    <w:tmpl w:val="EB48AA8A"/>
    <w:lvl w:ilvl="0" w:tplc="AEBCEF64">
      <w:start w:val="1"/>
      <w:numFmt w:val="lowerRoman"/>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FE40504"/>
    <w:multiLevelType w:val="hybridMultilevel"/>
    <w:tmpl w:val="181A10B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821DC6"/>
    <w:multiLevelType w:val="hybridMultilevel"/>
    <w:tmpl w:val="C7B4CD64"/>
    <w:lvl w:ilvl="0" w:tplc="2A96165A">
      <w:start w:val="1"/>
      <w:numFmt w:val="decimal"/>
      <w:lvlText w:val="%1"/>
      <w:lvlJc w:val="left"/>
      <w:pPr>
        <w:ind w:left="720" w:hanging="360"/>
      </w:pPr>
      <w:rPr>
        <w:rFonts w:ascii="Arial" w:hAnsi="Arial" w:hint="default"/>
        <w:b/>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F664E5"/>
    <w:multiLevelType w:val="multilevel"/>
    <w:tmpl w:val="D6CC1128"/>
    <w:lvl w:ilvl="0">
      <w:start w:val="1"/>
      <w:numFmt w:val="decimal"/>
      <w:pStyle w:val="Kop1"/>
      <w:lvlText w:val="%1"/>
      <w:lvlJc w:val="left"/>
      <w:pPr>
        <w:ind w:left="851" w:hanging="851"/>
      </w:pPr>
      <w:rPr>
        <w:rFonts w:ascii="Arial" w:hAnsi="Arial" w:hint="default"/>
        <w:b w:val="0"/>
        <w:i w:val="0"/>
        <w:sz w:val="24"/>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851" w:hanging="851"/>
      </w:pPr>
      <w:rPr>
        <w:rFonts w:hint="default"/>
      </w:rPr>
    </w:lvl>
    <w:lvl w:ilvl="6">
      <w:start w:val="1"/>
      <w:numFmt w:val="decimal"/>
      <w:pStyle w:val="Kop7"/>
      <w:lvlText w:val="%1.%2.%3.%4.%5.%6.%7"/>
      <w:lvlJc w:val="left"/>
      <w:pPr>
        <w:ind w:left="851" w:hanging="851"/>
      </w:pPr>
      <w:rPr>
        <w:rFonts w:hint="default"/>
      </w:rPr>
    </w:lvl>
    <w:lvl w:ilvl="7">
      <w:start w:val="1"/>
      <w:numFmt w:val="decimal"/>
      <w:pStyle w:val="Kop8"/>
      <w:lvlText w:val="%1.%2.%3.%4.%5.%6.%7.%8"/>
      <w:lvlJc w:val="left"/>
      <w:pPr>
        <w:ind w:left="851" w:hanging="851"/>
      </w:pPr>
      <w:rPr>
        <w:rFonts w:hint="default"/>
      </w:rPr>
    </w:lvl>
    <w:lvl w:ilvl="8">
      <w:start w:val="1"/>
      <w:numFmt w:val="decimal"/>
      <w:pStyle w:val="Kop9"/>
      <w:lvlText w:val="%1.%2.%3.%4.%5.%6.%7.%8.%9"/>
      <w:lvlJc w:val="left"/>
      <w:pPr>
        <w:ind w:left="851" w:hanging="851"/>
      </w:pPr>
      <w:rPr>
        <w:rFonts w:hint="default"/>
      </w:rPr>
    </w:lvl>
  </w:abstractNum>
  <w:abstractNum w:abstractNumId="14" w15:restartNumberingAfterBreak="0">
    <w:nsid w:val="3AAF055E"/>
    <w:multiLevelType w:val="hybridMultilevel"/>
    <w:tmpl w:val="A7643C22"/>
    <w:lvl w:ilvl="0" w:tplc="3E3E6226">
      <w:start w:val="1"/>
      <w:numFmt w:val="decimal"/>
      <w:lvlText w:val="%1"/>
      <w:lvlJc w:val="left"/>
      <w:pPr>
        <w:ind w:left="1215" w:hanging="8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3447EF"/>
    <w:multiLevelType w:val="hybridMultilevel"/>
    <w:tmpl w:val="D6ACFEF4"/>
    <w:lvl w:ilvl="0" w:tplc="B83080B8">
      <w:numFmt w:val="bullet"/>
      <w:lvlText w:val="-"/>
      <w:lvlJc w:val="left"/>
      <w:pPr>
        <w:ind w:left="1440" w:hanging="360"/>
      </w:pPr>
      <w:rPr>
        <w:rFonts w:ascii="Georgia" w:eastAsia="Times New Roman" w:hAnsi="Georgia"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407919D8"/>
    <w:multiLevelType w:val="hybridMultilevel"/>
    <w:tmpl w:val="5008B37E"/>
    <w:lvl w:ilvl="0" w:tplc="A23EA0CC">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682CDC"/>
    <w:multiLevelType w:val="hybridMultilevel"/>
    <w:tmpl w:val="2294D74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8032F3"/>
    <w:multiLevelType w:val="hybridMultilevel"/>
    <w:tmpl w:val="01B24AB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557A54"/>
    <w:multiLevelType w:val="hybridMultilevel"/>
    <w:tmpl w:val="B04CFF2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5E557F7"/>
    <w:multiLevelType w:val="hybridMultilevel"/>
    <w:tmpl w:val="45728422"/>
    <w:lvl w:ilvl="0" w:tplc="61429CC2">
      <w:start w:val="1"/>
      <w:numFmt w:val="bullet"/>
      <w:pStyle w:val="LijstBullits"/>
      <w:lvlText w:val=""/>
      <w:lvlJc w:val="left"/>
      <w:pPr>
        <w:ind w:left="284" w:hanging="284"/>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679E5D86"/>
    <w:multiLevelType w:val="hybridMultilevel"/>
    <w:tmpl w:val="F57C3AAE"/>
    <w:lvl w:ilvl="0" w:tplc="AEBCEF64">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AFB645C"/>
    <w:multiLevelType w:val="hybridMultilevel"/>
    <w:tmpl w:val="CB96B7C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E39459D"/>
    <w:multiLevelType w:val="hybridMultilevel"/>
    <w:tmpl w:val="D5F847F6"/>
    <w:lvl w:ilvl="0" w:tplc="4ABC7282">
      <w:start w:val="1"/>
      <w:numFmt w:val="decimal"/>
      <w:lvlText w:val="%1."/>
      <w:lvlJc w:val="left"/>
      <w:pPr>
        <w:ind w:left="1211" w:hanging="360"/>
      </w:pPr>
      <w:rPr>
        <w:rFonts w:ascii="Arial" w:hAnsi="Arial"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2DF3155"/>
    <w:multiLevelType w:val="hybridMultilevel"/>
    <w:tmpl w:val="D850036C"/>
    <w:lvl w:ilvl="0" w:tplc="71FC2E90">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2F44B11"/>
    <w:multiLevelType w:val="hybridMultilevel"/>
    <w:tmpl w:val="1E7CF03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6286135">
    <w:abstractNumId w:val="14"/>
  </w:num>
  <w:num w:numId="2" w16cid:durableId="317657347">
    <w:abstractNumId w:val="6"/>
  </w:num>
  <w:num w:numId="3" w16cid:durableId="1128623010">
    <w:abstractNumId w:val="23"/>
  </w:num>
  <w:num w:numId="4" w16cid:durableId="277686013">
    <w:abstractNumId w:val="13"/>
  </w:num>
  <w:num w:numId="5" w16cid:durableId="1291398408">
    <w:abstractNumId w:val="1"/>
  </w:num>
  <w:num w:numId="6" w16cid:durableId="1683821037">
    <w:abstractNumId w:val="20"/>
  </w:num>
  <w:num w:numId="7" w16cid:durableId="242299863">
    <w:abstractNumId w:val="2"/>
  </w:num>
  <w:num w:numId="8" w16cid:durableId="624964820">
    <w:abstractNumId w:val="15"/>
  </w:num>
  <w:num w:numId="9" w16cid:durableId="368185192">
    <w:abstractNumId w:val="12"/>
  </w:num>
  <w:num w:numId="10" w16cid:durableId="1421172056">
    <w:abstractNumId w:val="13"/>
  </w:num>
  <w:num w:numId="11" w16cid:durableId="974797748">
    <w:abstractNumId w:val="13"/>
  </w:num>
  <w:num w:numId="12" w16cid:durableId="368340491">
    <w:abstractNumId w:val="5"/>
  </w:num>
  <w:num w:numId="13" w16cid:durableId="145630325">
    <w:abstractNumId w:val="7"/>
  </w:num>
  <w:num w:numId="14" w16cid:durableId="1492064652">
    <w:abstractNumId w:val="16"/>
  </w:num>
  <w:num w:numId="15" w16cid:durableId="455149177">
    <w:abstractNumId w:val="18"/>
  </w:num>
  <w:num w:numId="16" w16cid:durableId="802233610">
    <w:abstractNumId w:val="0"/>
  </w:num>
  <w:num w:numId="17" w16cid:durableId="277220820">
    <w:abstractNumId w:val="9"/>
  </w:num>
  <w:num w:numId="18" w16cid:durableId="1059399460">
    <w:abstractNumId w:val="8"/>
  </w:num>
  <w:num w:numId="19" w16cid:durableId="916137473">
    <w:abstractNumId w:val="10"/>
  </w:num>
  <w:num w:numId="20" w16cid:durableId="1468088025">
    <w:abstractNumId w:val="24"/>
  </w:num>
  <w:num w:numId="21" w16cid:durableId="834498106">
    <w:abstractNumId w:val="22"/>
  </w:num>
  <w:num w:numId="22" w16cid:durableId="234323584">
    <w:abstractNumId w:val="19"/>
  </w:num>
  <w:num w:numId="23" w16cid:durableId="699932671">
    <w:abstractNumId w:val="11"/>
  </w:num>
  <w:num w:numId="24" w16cid:durableId="276107625">
    <w:abstractNumId w:val="17"/>
  </w:num>
  <w:num w:numId="25" w16cid:durableId="1838499384">
    <w:abstractNumId w:val="3"/>
  </w:num>
  <w:num w:numId="26" w16cid:durableId="1407220951">
    <w:abstractNumId w:val="25"/>
  </w:num>
  <w:num w:numId="27" w16cid:durableId="575281056">
    <w:abstractNumId w:val="4"/>
  </w:num>
  <w:num w:numId="28" w16cid:durableId="7248370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AF"/>
    <w:rsid w:val="00007469"/>
    <w:rsid w:val="00016784"/>
    <w:rsid w:val="00017A76"/>
    <w:rsid w:val="00021666"/>
    <w:rsid w:val="0003106B"/>
    <w:rsid w:val="00040849"/>
    <w:rsid w:val="00061DF6"/>
    <w:rsid w:val="00071C74"/>
    <w:rsid w:val="00072673"/>
    <w:rsid w:val="000801EE"/>
    <w:rsid w:val="00095309"/>
    <w:rsid w:val="000A03AF"/>
    <w:rsid w:val="000A1E78"/>
    <w:rsid w:val="000A5824"/>
    <w:rsid w:val="000A6D12"/>
    <w:rsid w:val="000D0301"/>
    <w:rsid w:val="000D1C37"/>
    <w:rsid w:val="000D2B6C"/>
    <w:rsid w:val="000D3E45"/>
    <w:rsid w:val="000E0D82"/>
    <w:rsid w:val="000E7918"/>
    <w:rsid w:val="000F3550"/>
    <w:rsid w:val="00102CAF"/>
    <w:rsid w:val="00102D36"/>
    <w:rsid w:val="00102E0C"/>
    <w:rsid w:val="00103C42"/>
    <w:rsid w:val="00110A65"/>
    <w:rsid w:val="00122FD6"/>
    <w:rsid w:val="0012324D"/>
    <w:rsid w:val="001248A8"/>
    <w:rsid w:val="00143A13"/>
    <w:rsid w:val="0016298B"/>
    <w:rsid w:val="00164E53"/>
    <w:rsid w:val="001758D1"/>
    <w:rsid w:val="00175B48"/>
    <w:rsid w:val="0018384B"/>
    <w:rsid w:val="00191CF1"/>
    <w:rsid w:val="001955D0"/>
    <w:rsid w:val="00195DEB"/>
    <w:rsid w:val="00197612"/>
    <w:rsid w:val="001B5BF7"/>
    <w:rsid w:val="001C405B"/>
    <w:rsid w:val="001C517A"/>
    <w:rsid w:val="001C7B76"/>
    <w:rsid w:val="001D03DE"/>
    <w:rsid w:val="001D5391"/>
    <w:rsid w:val="00201945"/>
    <w:rsid w:val="00211907"/>
    <w:rsid w:val="00217F87"/>
    <w:rsid w:val="00232622"/>
    <w:rsid w:val="00244A8E"/>
    <w:rsid w:val="00267E3F"/>
    <w:rsid w:val="0027227D"/>
    <w:rsid w:val="0028560D"/>
    <w:rsid w:val="00285CEA"/>
    <w:rsid w:val="00296355"/>
    <w:rsid w:val="002A40B7"/>
    <w:rsid w:val="002A596F"/>
    <w:rsid w:val="002B488F"/>
    <w:rsid w:val="002D7EE3"/>
    <w:rsid w:val="002F3BEE"/>
    <w:rsid w:val="00322785"/>
    <w:rsid w:val="003408B1"/>
    <w:rsid w:val="003408E8"/>
    <w:rsid w:val="0035470F"/>
    <w:rsid w:val="0036762E"/>
    <w:rsid w:val="00367F78"/>
    <w:rsid w:val="00371EFA"/>
    <w:rsid w:val="00377619"/>
    <w:rsid w:val="003812AF"/>
    <w:rsid w:val="003849F9"/>
    <w:rsid w:val="00392843"/>
    <w:rsid w:val="003950D3"/>
    <w:rsid w:val="003A3CFE"/>
    <w:rsid w:val="003D6486"/>
    <w:rsid w:val="003E782C"/>
    <w:rsid w:val="003F0C80"/>
    <w:rsid w:val="003F58D2"/>
    <w:rsid w:val="003F5BAF"/>
    <w:rsid w:val="00403A38"/>
    <w:rsid w:val="00406012"/>
    <w:rsid w:val="004138C8"/>
    <w:rsid w:val="0042793D"/>
    <w:rsid w:val="00447DEC"/>
    <w:rsid w:val="00452EBF"/>
    <w:rsid w:val="00454CF1"/>
    <w:rsid w:val="00457305"/>
    <w:rsid w:val="004622C9"/>
    <w:rsid w:val="00465D20"/>
    <w:rsid w:val="00497A96"/>
    <w:rsid w:val="004B58A4"/>
    <w:rsid w:val="004C76F8"/>
    <w:rsid w:val="004D55F1"/>
    <w:rsid w:val="004D7111"/>
    <w:rsid w:val="00507BE7"/>
    <w:rsid w:val="00523F17"/>
    <w:rsid w:val="0052438E"/>
    <w:rsid w:val="00524790"/>
    <w:rsid w:val="005258BA"/>
    <w:rsid w:val="005471E0"/>
    <w:rsid w:val="0057110A"/>
    <w:rsid w:val="00571B15"/>
    <w:rsid w:val="00571B71"/>
    <w:rsid w:val="00574746"/>
    <w:rsid w:val="005831C5"/>
    <w:rsid w:val="00584248"/>
    <w:rsid w:val="00594F9D"/>
    <w:rsid w:val="005A12DD"/>
    <w:rsid w:val="005B6A58"/>
    <w:rsid w:val="005D2993"/>
    <w:rsid w:val="005E00B7"/>
    <w:rsid w:val="005E14AA"/>
    <w:rsid w:val="005E6B57"/>
    <w:rsid w:val="005F0C03"/>
    <w:rsid w:val="005F161A"/>
    <w:rsid w:val="005F222A"/>
    <w:rsid w:val="005F34FE"/>
    <w:rsid w:val="005F60F6"/>
    <w:rsid w:val="0060573D"/>
    <w:rsid w:val="0061613B"/>
    <w:rsid w:val="00621815"/>
    <w:rsid w:val="00627A32"/>
    <w:rsid w:val="00627D64"/>
    <w:rsid w:val="00630F0B"/>
    <w:rsid w:val="00645B25"/>
    <w:rsid w:val="00655AAF"/>
    <w:rsid w:val="006571CE"/>
    <w:rsid w:val="00657D35"/>
    <w:rsid w:val="006645DF"/>
    <w:rsid w:val="00685E27"/>
    <w:rsid w:val="00693C91"/>
    <w:rsid w:val="006A53D1"/>
    <w:rsid w:val="006B327C"/>
    <w:rsid w:val="006D3559"/>
    <w:rsid w:val="006E1C72"/>
    <w:rsid w:val="006F05CC"/>
    <w:rsid w:val="006F631B"/>
    <w:rsid w:val="007045B8"/>
    <w:rsid w:val="00712374"/>
    <w:rsid w:val="00735E6D"/>
    <w:rsid w:val="00737D28"/>
    <w:rsid w:val="0075030E"/>
    <w:rsid w:val="0076687E"/>
    <w:rsid w:val="00782BCC"/>
    <w:rsid w:val="007840F7"/>
    <w:rsid w:val="007D078A"/>
    <w:rsid w:val="007E69C0"/>
    <w:rsid w:val="007F3AC2"/>
    <w:rsid w:val="007F5D2B"/>
    <w:rsid w:val="008042DA"/>
    <w:rsid w:val="00804FAB"/>
    <w:rsid w:val="00805096"/>
    <w:rsid w:val="00821A54"/>
    <w:rsid w:val="00822991"/>
    <w:rsid w:val="00834F47"/>
    <w:rsid w:val="008365E1"/>
    <w:rsid w:val="008418FE"/>
    <w:rsid w:val="008713A6"/>
    <w:rsid w:val="00881667"/>
    <w:rsid w:val="008858B5"/>
    <w:rsid w:val="00893CDE"/>
    <w:rsid w:val="008A3A65"/>
    <w:rsid w:val="008B3324"/>
    <w:rsid w:val="008C42BC"/>
    <w:rsid w:val="008C4B99"/>
    <w:rsid w:val="008C6BCE"/>
    <w:rsid w:val="008F4CC8"/>
    <w:rsid w:val="00900FA5"/>
    <w:rsid w:val="00901A80"/>
    <w:rsid w:val="00912F32"/>
    <w:rsid w:val="009226F1"/>
    <w:rsid w:val="00925438"/>
    <w:rsid w:val="0093356F"/>
    <w:rsid w:val="009436D9"/>
    <w:rsid w:val="00947CA5"/>
    <w:rsid w:val="00963CD5"/>
    <w:rsid w:val="009859BE"/>
    <w:rsid w:val="00995CA7"/>
    <w:rsid w:val="00996F85"/>
    <w:rsid w:val="009A0BC8"/>
    <w:rsid w:val="009D1E5F"/>
    <w:rsid w:val="009D5089"/>
    <w:rsid w:val="00A01C22"/>
    <w:rsid w:val="00A0279C"/>
    <w:rsid w:val="00A0457F"/>
    <w:rsid w:val="00A111F0"/>
    <w:rsid w:val="00A30351"/>
    <w:rsid w:val="00A36985"/>
    <w:rsid w:val="00A50BB8"/>
    <w:rsid w:val="00A52221"/>
    <w:rsid w:val="00A56554"/>
    <w:rsid w:val="00A56B42"/>
    <w:rsid w:val="00A6212A"/>
    <w:rsid w:val="00A62546"/>
    <w:rsid w:val="00A66A63"/>
    <w:rsid w:val="00A718B5"/>
    <w:rsid w:val="00A76A29"/>
    <w:rsid w:val="00A85B08"/>
    <w:rsid w:val="00A962F6"/>
    <w:rsid w:val="00AA08D9"/>
    <w:rsid w:val="00AB4E05"/>
    <w:rsid w:val="00AC7021"/>
    <w:rsid w:val="00AC7AB9"/>
    <w:rsid w:val="00AF395C"/>
    <w:rsid w:val="00AF4832"/>
    <w:rsid w:val="00AF6D7F"/>
    <w:rsid w:val="00B154A4"/>
    <w:rsid w:val="00B216D8"/>
    <w:rsid w:val="00B51362"/>
    <w:rsid w:val="00B67F5A"/>
    <w:rsid w:val="00B8286B"/>
    <w:rsid w:val="00B83C70"/>
    <w:rsid w:val="00B953BB"/>
    <w:rsid w:val="00B95E4F"/>
    <w:rsid w:val="00B969AA"/>
    <w:rsid w:val="00BA3684"/>
    <w:rsid w:val="00BB0726"/>
    <w:rsid w:val="00BB6462"/>
    <w:rsid w:val="00BB76F6"/>
    <w:rsid w:val="00BC3463"/>
    <w:rsid w:val="00BC3ED5"/>
    <w:rsid w:val="00BC6EB5"/>
    <w:rsid w:val="00BC739C"/>
    <w:rsid w:val="00BD0BD3"/>
    <w:rsid w:val="00BD3B71"/>
    <w:rsid w:val="00BE151E"/>
    <w:rsid w:val="00BE3462"/>
    <w:rsid w:val="00BE57F5"/>
    <w:rsid w:val="00C0487B"/>
    <w:rsid w:val="00C04C68"/>
    <w:rsid w:val="00C125EE"/>
    <w:rsid w:val="00C1682F"/>
    <w:rsid w:val="00C319D1"/>
    <w:rsid w:val="00C344BC"/>
    <w:rsid w:val="00C55655"/>
    <w:rsid w:val="00C623EB"/>
    <w:rsid w:val="00C63351"/>
    <w:rsid w:val="00C72E38"/>
    <w:rsid w:val="00C80912"/>
    <w:rsid w:val="00C85D4A"/>
    <w:rsid w:val="00C91895"/>
    <w:rsid w:val="00C93E9E"/>
    <w:rsid w:val="00CB7DFE"/>
    <w:rsid w:val="00CC1380"/>
    <w:rsid w:val="00CC2F2E"/>
    <w:rsid w:val="00CD0D91"/>
    <w:rsid w:val="00CD1E0D"/>
    <w:rsid w:val="00CF7E94"/>
    <w:rsid w:val="00D017E5"/>
    <w:rsid w:val="00D06B10"/>
    <w:rsid w:val="00D1198B"/>
    <w:rsid w:val="00D1255B"/>
    <w:rsid w:val="00D45A3D"/>
    <w:rsid w:val="00D548EE"/>
    <w:rsid w:val="00D611C7"/>
    <w:rsid w:val="00D66C4E"/>
    <w:rsid w:val="00D7141E"/>
    <w:rsid w:val="00D842D8"/>
    <w:rsid w:val="00D91A81"/>
    <w:rsid w:val="00D91D69"/>
    <w:rsid w:val="00D95557"/>
    <w:rsid w:val="00D959D4"/>
    <w:rsid w:val="00DA27F6"/>
    <w:rsid w:val="00DA2BE0"/>
    <w:rsid w:val="00DA3ED4"/>
    <w:rsid w:val="00DA5475"/>
    <w:rsid w:val="00DA5A13"/>
    <w:rsid w:val="00DA6C3D"/>
    <w:rsid w:val="00DB5269"/>
    <w:rsid w:val="00DD0E37"/>
    <w:rsid w:val="00DD217F"/>
    <w:rsid w:val="00DD409F"/>
    <w:rsid w:val="00E005DA"/>
    <w:rsid w:val="00E01953"/>
    <w:rsid w:val="00E161A6"/>
    <w:rsid w:val="00E20062"/>
    <w:rsid w:val="00E26F03"/>
    <w:rsid w:val="00E413E5"/>
    <w:rsid w:val="00E43808"/>
    <w:rsid w:val="00E4520A"/>
    <w:rsid w:val="00E57322"/>
    <w:rsid w:val="00E7133A"/>
    <w:rsid w:val="00E7563F"/>
    <w:rsid w:val="00E76AC5"/>
    <w:rsid w:val="00E8099F"/>
    <w:rsid w:val="00E80AA0"/>
    <w:rsid w:val="00E874AD"/>
    <w:rsid w:val="00E96213"/>
    <w:rsid w:val="00E97BD7"/>
    <w:rsid w:val="00EA235E"/>
    <w:rsid w:val="00EA41D4"/>
    <w:rsid w:val="00EB5A9D"/>
    <w:rsid w:val="00EC1AC6"/>
    <w:rsid w:val="00EC2A89"/>
    <w:rsid w:val="00EC3EFC"/>
    <w:rsid w:val="00EE0BE0"/>
    <w:rsid w:val="00EE515E"/>
    <w:rsid w:val="00EF4900"/>
    <w:rsid w:val="00F13C3C"/>
    <w:rsid w:val="00F13F6F"/>
    <w:rsid w:val="00F23A27"/>
    <w:rsid w:val="00F278E3"/>
    <w:rsid w:val="00F400E7"/>
    <w:rsid w:val="00F43C11"/>
    <w:rsid w:val="00F5125E"/>
    <w:rsid w:val="00F5399E"/>
    <w:rsid w:val="00F55147"/>
    <w:rsid w:val="00F55557"/>
    <w:rsid w:val="00F55627"/>
    <w:rsid w:val="00F600BE"/>
    <w:rsid w:val="00F82068"/>
    <w:rsid w:val="00F953EF"/>
    <w:rsid w:val="00F97610"/>
    <w:rsid w:val="00FA3B14"/>
    <w:rsid w:val="00FA4F00"/>
    <w:rsid w:val="00FB00C2"/>
    <w:rsid w:val="00FB0384"/>
    <w:rsid w:val="00FB182B"/>
    <w:rsid w:val="00FB3AB1"/>
    <w:rsid w:val="00FB42F5"/>
    <w:rsid w:val="00FD3202"/>
    <w:rsid w:val="00FE7360"/>
    <w:rsid w:val="00FF7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310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atLeast"/>
        <w:ind w:left="851" w:hanging="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PG Normaal (standaard)"/>
    <w:qFormat/>
    <w:rsid w:val="005F222A"/>
    <w:pPr>
      <w:spacing w:line="280" w:lineRule="exact"/>
      <w:ind w:left="0" w:firstLine="0"/>
    </w:pPr>
  </w:style>
  <w:style w:type="paragraph" w:styleId="Kop1">
    <w:name w:val="heading 1"/>
    <w:aliases w:val="Kop 1 +nr Hoofdstuk genummerd"/>
    <w:next w:val="Standaard"/>
    <w:link w:val="Kop1Char"/>
    <w:autoRedefine/>
    <w:uiPriority w:val="9"/>
    <w:qFormat/>
    <w:rsid w:val="00EF4900"/>
    <w:pPr>
      <w:keepNext/>
      <w:keepLines/>
      <w:numPr>
        <w:numId w:val="4"/>
      </w:numPr>
      <w:tabs>
        <w:tab w:val="left" w:pos="851"/>
      </w:tabs>
      <w:outlineLvl w:val="0"/>
    </w:pPr>
    <w:rPr>
      <w:rFonts w:eastAsiaTheme="majorEastAsia" w:cstheme="majorBidi"/>
      <w:sz w:val="24"/>
      <w:szCs w:val="32"/>
    </w:rPr>
  </w:style>
  <w:style w:type="paragraph" w:styleId="Kop2">
    <w:name w:val="heading 2"/>
    <w:aliases w:val="Kop 2+nr Paragraafkop genummerd"/>
    <w:basedOn w:val="Kop1"/>
    <w:next w:val="Standaard"/>
    <w:link w:val="Kop2Char"/>
    <w:uiPriority w:val="9"/>
    <w:unhideWhenUsed/>
    <w:qFormat/>
    <w:rsid w:val="009226F1"/>
    <w:pPr>
      <w:numPr>
        <w:ilvl w:val="1"/>
      </w:numPr>
      <w:outlineLvl w:val="1"/>
    </w:pPr>
    <w:rPr>
      <w:b/>
      <w:sz w:val="20"/>
      <w:szCs w:val="26"/>
    </w:rPr>
  </w:style>
  <w:style w:type="paragraph" w:styleId="Kop3">
    <w:name w:val="heading 3"/>
    <w:aliases w:val="Kop 3+nr Subparagraafkop genummerd"/>
    <w:basedOn w:val="Kop2"/>
    <w:next w:val="Standaard"/>
    <w:link w:val="Kop3Char"/>
    <w:uiPriority w:val="9"/>
    <w:unhideWhenUsed/>
    <w:qFormat/>
    <w:rsid w:val="006D3559"/>
    <w:pPr>
      <w:numPr>
        <w:ilvl w:val="2"/>
      </w:numPr>
      <w:contextualSpacing/>
      <w:outlineLvl w:val="2"/>
    </w:pPr>
    <w:rPr>
      <w:b w:val="0"/>
      <w:szCs w:val="24"/>
    </w:rPr>
  </w:style>
  <w:style w:type="paragraph" w:styleId="Kop4">
    <w:name w:val="heading 4"/>
    <w:aliases w:val="Kop 4 Tussenkop"/>
    <w:basedOn w:val="Standaard"/>
    <w:next w:val="Standaard"/>
    <w:link w:val="Kop4Char"/>
    <w:uiPriority w:val="9"/>
    <w:unhideWhenUsed/>
    <w:qFormat/>
    <w:rsid w:val="001C517A"/>
    <w:pPr>
      <w:keepNext/>
      <w:keepLines/>
      <w:outlineLvl w:val="3"/>
    </w:pPr>
    <w:rPr>
      <w:rFonts w:eastAsiaTheme="majorEastAsia" w:cstheme="majorBidi"/>
      <w:b/>
      <w:iCs/>
      <w:sz w:val="18"/>
    </w:rPr>
  </w:style>
  <w:style w:type="paragraph" w:styleId="Kop5">
    <w:name w:val="heading 5"/>
    <w:basedOn w:val="Standaard"/>
    <w:next w:val="Standaard"/>
    <w:link w:val="Kop5Char"/>
    <w:uiPriority w:val="9"/>
    <w:semiHidden/>
    <w:unhideWhenUsed/>
    <w:rsid w:val="000D3E45"/>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D3E45"/>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D3E45"/>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D3E45"/>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D3E45"/>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nr Hoofdstuk genummerd Char"/>
    <w:basedOn w:val="Standaardalinea-lettertype"/>
    <w:link w:val="Kop1"/>
    <w:uiPriority w:val="9"/>
    <w:rsid w:val="00EF4900"/>
    <w:rPr>
      <w:rFonts w:ascii="Arial" w:eastAsiaTheme="majorEastAsia" w:hAnsi="Arial" w:cstheme="majorBidi"/>
      <w:sz w:val="24"/>
      <w:szCs w:val="32"/>
    </w:rPr>
  </w:style>
  <w:style w:type="paragraph" w:customStyle="1" w:styleId="Tabelbijschriftafbeeldingbijschrift">
    <w:name w:val="Tabelbijschrift+afbeeldingbijschrift"/>
    <w:basedOn w:val="Standaard"/>
    <w:link w:val="TabelbijschriftafbeeldingbijschriftChar"/>
    <w:qFormat/>
    <w:rsid w:val="00021666"/>
    <w:rPr>
      <w:sz w:val="16"/>
    </w:rPr>
  </w:style>
  <w:style w:type="character" w:customStyle="1" w:styleId="Kop2Char">
    <w:name w:val="Kop 2 Char"/>
    <w:aliases w:val="Kop 2+nr Paragraafkop genummerd Char"/>
    <w:basedOn w:val="Standaardalinea-lettertype"/>
    <w:link w:val="Kop2"/>
    <w:uiPriority w:val="9"/>
    <w:rsid w:val="009226F1"/>
    <w:rPr>
      <w:rFonts w:ascii="Arial" w:eastAsiaTheme="majorEastAsia" w:hAnsi="Arial" w:cstheme="majorBidi"/>
      <w:b/>
      <w:sz w:val="20"/>
      <w:szCs w:val="26"/>
    </w:rPr>
  </w:style>
  <w:style w:type="character" w:customStyle="1" w:styleId="Kop3Char">
    <w:name w:val="Kop 3 Char"/>
    <w:aliases w:val="Kop 3+nr Subparagraafkop genummerd Char"/>
    <w:basedOn w:val="Standaardalinea-lettertype"/>
    <w:link w:val="Kop3"/>
    <w:uiPriority w:val="9"/>
    <w:rsid w:val="006D3559"/>
    <w:rPr>
      <w:rFonts w:ascii="Arial" w:eastAsiaTheme="majorEastAsia" w:hAnsi="Arial" w:cstheme="majorBidi"/>
      <w:sz w:val="20"/>
      <w:szCs w:val="24"/>
    </w:rPr>
  </w:style>
  <w:style w:type="paragraph" w:customStyle="1" w:styleId="LijstBullits">
    <w:name w:val="Lijst Bullits"/>
    <w:basedOn w:val="Standaard"/>
    <w:link w:val="LijstBullitsChar"/>
    <w:qFormat/>
    <w:rsid w:val="001955D0"/>
    <w:pPr>
      <w:numPr>
        <w:numId w:val="6"/>
      </w:numPr>
      <w:contextualSpacing/>
    </w:pPr>
  </w:style>
  <w:style w:type="paragraph" w:customStyle="1" w:styleId="Lijstnummers">
    <w:name w:val="Lijst nummers"/>
    <w:basedOn w:val="Standaard"/>
    <w:link w:val="LijstnummersChar"/>
    <w:qFormat/>
    <w:rsid w:val="00571B15"/>
    <w:pPr>
      <w:numPr>
        <w:numId w:val="7"/>
      </w:numPr>
      <w:contextualSpacing/>
    </w:pPr>
  </w:style>
  <w:style w:type="character" w:customStyle="1" w:styleId="TabelbijschriftafbeeldingbijschriftChar">
    <w:name w:val="Tabelbijschrift+afbeeldingbijschrift Char"/>
    <w:basedOn w:val="Standaardalinea-lettertype"/>
    <w:link w:val="Tabelbijschriftafbeeldingbijschrift"/>
    <w:rsid w:val="00021666"/>
    <w:rPr>
      <w:rFonts w:ascii="Arial" w:hAnsi="Arial"/>
      <w:sz w:val="16"/>
    </w:rPr>
  </w:style>
  <w:style w:type="character" w:customStyle="1" w:styleId="LijstBullitsChar">
    <w:name w:val="Lijst Bullits Char"/>
    <w:basedOn w:val="Standaardalinea-lettertype"/>
    <w:link w:val="LijstBullits"/>
    <w:rsid w:val="001955D0"/>
    <w:rPr>
      <w:rFonts w:ascii="Georgia" w:hAnsi="Georgia"/>
      <w:sz w:val="19"/>
    </w:rPr>
  </w:style>
  <w:style w:type="character" w:customStyle="1" w:styleId="LijstnummersChar">
    <w:name w:val="Lijst nummers Char"/>
    <w:basedOn w:val="Standaardalinea-lettertype"/>
    <w:link w:val="Lijstnummers"/>
    <w:rsid w:val="00571B15"/>
    <w:rPr>
      <w:rFonts w:ascii="Georgia" w:hAnsi="Georgia"/>
      <w:sz w:val="19"/>
    </w:rPr>
  </w:style>
  <w:style w:type="character" w:customStyle="1" w:styleId="Kop4Char">
    <w:name w:val="Kop 4 Char"/>
    <w:aliases w:val="Kop 4 Tussenkop Char"/>
    <w:basedOn w:val="Standaardalinea-lettertype"/>
    <w:link w:val="Kop4"/>
    <w:uiPriority w:val="9"/>
    <w:rsid w:val="001C517A"/>
    <w:rPr>
      <w:rFonts w:ascii="Arial" w:eastAsiaTheme="majorEastAsia" w:hAnsi="Arial" w:cstheme="majorBidi"/>
      <w:b/>
      <w:iCs/>
      <w:sz w:val="18"/>
    </w:rPr>
  </w:style>
  <w:style w:type="character" w:customStyle="1" w:styleId="Kop5Char">
    <w:name w:val="Kop 5 Char"/>
    <w:basedOn w:val="Standaardalinea-lettertype"/>
    <w:link w:val="Kop5"/>
    <w:uiPriority w:val="9"/>
    <w:semiHidden/>
    <w:rsid w:val="00F5399E"/>
    <w:rPr>
      <w:rFonts w:asciiTheme="majorHAnsi" w:eastAsiaTheme="majorEastAsia" w:hAnsiTheme="majorHAnsi" w:cstheme="majorBidi"/>
      <w:color w:val="2F5496" w:themeColor="accent1" w:themeShade="BF"/>
      <w:sz w:val="19"/>
    </w:rPr>
  </w:style>
  <w:style w:type="character" w:customStyle="1" w:styleId="Kop6Char">
    <w:name w:val="Kop 6 Char"/>
    <w:basedOn w:val="Standaardalinea-lettertype"/>
    <w:link w:val="Kop6"/>
    <w:uiPriority w:val="9"/>
    <w:semiHidden/>
    <w:rsid w:val="00F5399E"/>
    <w:rPr>
      <w:rFonts w:asciiTheme="majorHAnsi" w:eastAsiaTheme="majorEastAsia" w:hAnsiTheme="majorHAnsi" w:cstheme="majorBidi"/>
      <w:color w:val="1F3763" w:themeColor="accent1" w:themeShade="7F"/>
      <w:sz w:val="19"/>
    </w:rPr>
  </w:style>
  <w:style w:type="character" w:customStyle="1" w:styleId="Kop7Char">
    <w:name w:val="Kop 7 Char"/>
    <w:basedOn w:val="Standaardalinea-lettertype"/>
    <w:link w:val="Kop7"/>
    <w:uiPriority w:val="9"/>
    <w:semiHidden/>
    <w:rsid w:val="00F5399E"/>
    <w:rPr>
      <w:rFonts w:asciiTheme="majorHAnsi" w:eastAsiaTheme="majorEastAsia" w:hAnsiTheme="majorHAnsi" w:cstheme="majorBidi"/>
      <w:i/>
      <w:iCs/>
      <w:color w:val="1F3763" w:themeColor="accent1" w:themeShade="7F"/>
      <w:sz w:val="19"/>
    </w:rPr>
  </w:style>
  <w:style w:type="character" w:customStyle="1" w:styleId="Kop8Char">
    <w:name w:val="Kop 8 Char"/>
    <w:basedOn w:val="Standaardalinea-lettertype"/>
    <w:link w:val="Kop8"/>
    <w:uiPriority w:val="9"/>
    <w:semiHidden/>
    <w:rsid w:val="00F5399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F5399E"/>
    <w:rPr>
      <w:rFonts w:asciiTheme="majorHAnsi" w:eastAsiaTheme="majorEastAsia" w:hAnsiTheme="majorHAnsi" w:cstheme="majorBidi"/>
      <w:i/>
      <w:iCs/>
      <w:color w:val="272727" w:themeColor="text1" w:themeTint="D8"/>
      <w:sz w:val="21"/>
      <w:szCs w:val="21"/>
    </w:rPr>
  </w:style>
  <w:style w:type="paragraph" w:styleId="Voetnoottekst">
    <w:name w:val="footnote text"/>
    <w:basedOn w:val="Standaard"/>
    <w:link w:val="VoetnoottekstChar"/>
    <w:uiPriority w:val="99"/>
    <w:unhideWhenUsed/>
    <w:rsid w:val="002A40B7"/>
    <w:pPr>
      <w:tabs>
        <w:tab w:val="left" w:pos="284"/>
      </w:tabs>
      <w:spacing w:line="240" w:lineRule="auto"/>
    </w:pPr>
    <w:rPr>
      <w:sz w:val="14"/>
      <w:szCs w:val="20"/>
    </w:rPr>
  </w:style>
  <w:style w:type="character" w:customStyle="1" w:styleId="VoetnoottekstChar">
    <w:name w:val="Voetnoottekst Char"/>
    <w:basedOn w:val="Standaardalinea-lettertype"/>
    <w:link w:val="Voetnoottekst"/>
    <w:uiPriority w:val="99"/>
    <w:rsid w:val="002A40B7"/>
    <w:rPr>
      <w:rFonts w:ascii="Arial" w:hAnsi="Arial"/>
      <w:sz w:val="14"/>
      <w:szCs w:val="20"/>
    </w:rPr>
  </w:style>
  <w:style w:type="character" w:styleId="Voetnootmarkering">
    <w:name w:val="footnote reference"/>
    <w:basedOn w:val="Standaardalinea-lettertype"/>
    <w:uiPriority w:val="99"/>
    <w:semiHidden/>
    <w:unhideWhenUsed/>
    <w:rsid w:val="00685E27"/>
    <w:rPr>
      <w:rFonts w:ascii="Arial" w:hAnsi="Arial"/>
      <w:sz w:val="14"/>
      <w:vertAlign w:val="superscript"/>
    </w:rPr>
  </w:style>
  <w:style w:type="paragraph" w:styleId="Voettekst">
    <w:name w:val="footer"/>
    <w:basedOn w:val="Standaard"/>
    <w:link w:val="VoettekstChar"/>
    <w:uiPriority w:val="99"/>
    <w:unhideWhenUsed/>
    <w:rsid w:val="00AF6D7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6D7F"/>
    <w:rPr>
      <w:rFonts w:ascii="Georgia" w:hAnsi="Georgia"/>
      <w:sz w:val="19"/>
    </w:rPr>
  </w:style>
  <w:style w:type="paragraph" w:styleId="Ballontekst">
    <w:name w:val="Balloon Text"/>
    <w:basedOn w:val="Standaard"/>
    <w:link w:val="BallontekstChar"/>
    <w:uiPriority w:val="99"/>
    <w:semiHidden/>
    <w:unhideWhenUsed/>
    <w:rsid w:val="00AF6D7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6D7F"/>
    <w:rPr>
      <w:rFonts w:ascii="Segoe UI" w:hAnsi="Segoe UI" w:cs="Segoe UI"/>
      <w:sz w:val="18"/>
      <w:szCs w:val="18"/>
    </w:rPr>
  </w:style>
  <w:style w:type="paragraph" w:styleId="Normaalweb">
    <w:name w:val="Normal (Web)"/>
    <w:basedOn w:val="Standaard"/>
    <w:uiPriority w:val="99"/>
    <w:semiHidden/>
    <w:unhideWhenUsed/>
    <w:rsid w:val="00197612"/>
    <w:pPr>
      <w:spacing w:before="100" w:beforeAutospacing="1" w:after="100" w:afterAutospacing="1" w:line="240" w:lineRule="auto"/>
    </w:pPr>
    <w:rPr>
      <w:rFonts w:ascii="Times New Roman" w:eastAsia="Times New Roman" w:hAnsi="Times New Roman" w:cs="Times New Roman"/>
      <w:sz w:val="34"/>
      <w:szCs w:val="34"/>
      <w:lang w:eastAsia="nl-NL"/>
    </w:rPr>
  </w:style>
  <w:style w:type="paragraph" w:styleId="Lijstalinea">
    <w:name w:val="List Paragraph"/>
    <w:basedOn w:val="Standaard"/>
    <w:uiPriority w:val="34"/>
    <w:rsid w:val="00FA3B14"/>
    <w:pPr>
      <w:ind w:left="720"/>
      <w:contextualSpacing/>
    </w:pPr>
  </w:style>
  <w:style w:type="character" w:styleId="Verwijzingopmerking">
    <w:name w:val="annotation reference"/>
    <w:basedOn w:val="Standaardalinea-lettertype"/>
    <w:uiPriority w:val="99"/>
    <w:semiHidden/>
    <w:unhideWhenUsed/>
    <w:rsid w:val="003F5BAF"/>
    <w:rPr>
      <w:sz w:val="16"/>
      <w:szCs w:val="16"/>
    </w:rPr>
  </w:style>
  <w:style w:type="paragraph" w:styleId="Tekstopmerking">
    <w:name w:val="annotation text"/>
    <w:basedOn w:val="Standaard"/>
    <w:link w:val="TekstopmerkingChar"/>
    <w:uiPriority w:val="99"/>
    <w:semiHidden/>
    <w:unhideWhenUsed/>
    <w:rsid w:val="003F5BAF"/>
    <w:pPr>
      <w:spacing w:line="240" w:lineRule="auto"/>
    </w:pPr>
    <w:rPr>
      <w:szCs w:val="20"/>
    </w:rPr>
  </w:style>
  <w:style w:type="character" w:customStyle="1" w:styleId="TekstopmerkingChar">
    <w:name w:val="Tekst opmerking Char"/>
    <w:basedOn w:val="Standaardalinea-lettertype"/>
    <w:link w:val="Tekstopmerking"/>
    <w:uiPriority w:val="99"/>
    <w:semiHidden/>
    <w:rsid w:val="003F5BAF"/>
    <w:rPr>
      <w:szCs w:val="20"/>
    </w:rPr>
  </w:style>
  <w:style w:type="paragraph" w:styleId="Onderwerpvanopmerking">
    <w:name w:val="annotation subject"/>
    <w:basedOn w:val="Tekstopmerking"/>
    <w:next w:val="Tekstopmerking"/>
    <w:link w:val="OnderwerpvanopmerkingChar"/>
    <w:uiPriority w:val="99"/>
    <w:semiHidden/>
    <w:unhideWhenUsed/>
    <w:rsid w:val="003F5BAF"/>
    <w:rPr>
      <w:b/>
      <w:bCs/>
    </w:rPr>
  </w:style>
  <w:style w:type="character" w:customStyle="1" w:styleId="OnderwerpvanopmerkingChar">
    <w:name w:val="Onderwerp van opmerking Char"/>
    <w:basedOn w:val="TekstopmerkingChar"/>
    <w:link w:val="Onderwerpvanopmerking"/>
    <w:uiPriority w:val="99"/>
    <w:semiHidden/>
    <w:rsid w:val="003F5BAF"/>
    <w:rPr>
      <w:b/>
      <w:bCs/>
      <w:szCs w:val="20"/>
    </w:rPr>
  </w:style>
  <w:style w:type="paragraph" w:styleId="Revisie">
    <w:name w:val="Revision"/>
    <w:hidden/>
    <w:uiPriority w:val="99"/>
    <w:semiHidden/>
    <w:rsid w:val="003F5BAF"/>
    <w:pPr>
      <w:spacing w:line="240" w:lineRule="auto"/>
      <w:ind w:left="0" w:firstLine="0"/>
    </w:pPr>
  </w:style>
  <w:style w:type="character" w:styleId="Hyperlink">
    <w:name w:val="Hyperlink"/>
    <w:basedOn w:val="Standaardalinea-lettertype"/>
    <w:uiPriority w:val="99"/>
    <w:unhideWhenUsed/>
    <w:rsid w:val="00E96213"/>
    <w:rPr>
      <w:color w:val="0000FF"/>
      <w:u w:val="single"/>
    </w:rPr>
  </w:style>
  <w:style w:type="character" w:styleId="GevolgdeHyperlink">
    <w:name w:val="FollowedHyperlink"/>
    <w:basedOn w:val="Standaardalinea-lettertype"/>
    <w:uiPriority w:val="99"/>
    <w:semiHidden/>
    <w:unhideWhenUsed/>
    <w:rsid w:val="00E96213"/>
    <w:rPr>
      <w:color w:val="954F72" w:themeColor="followedHyperlink"/>
      <w:u w:val="single"/>
    </w:rPr>
  </w:style>
  <w:style w:type="paragraph" w:styleId="Koptekst">
    <w:name w:val="header"/>
    <w:basedOn w:val="Standaard"/>
    <w:link w:val="KoptekstChar"/>
    <w:uiPriority w:val="99"/>
    <w:unhideWhenUsed/>
    <w:rsid w:val="00B154A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154A4"/>
  </w:style>
  <w:style w:type="character" w:styleId="Onopgelostemelding">
    <w:name w:val="Unresolved Mention"/>
    <w:basedOn w:val="Standaardalinea-lettertype"/>
    <w:uiPriority w:val="99"/>
    <w:semiHidden/>
    <w:unhideWhenUsed/>
    <w:rsid w:val="00D45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79350">
      <w:bodyDiv w:val="1"/>
      <w:marLeft w:val="0"/>
      <w:marRight w:val="0"/>
      <w:marTop w:val="0"/>
      <w:marBottom w:val="0"/>
      <w:divBdr>
        <w:top w:val="none" w:sz="0" w:space="0" w:color="auto"/>
        <w:left w:val="none" w:sz="0" w:space="0" w:color="auto"/>
        <w:bottom w:val="none" w:sz="0" w:space="0" w:color="auto"/>
        <w:right w:val="none" w:sz="0" w:space="0" w:color="auto"/>
      </w:divBdr>
      <w:divsChild>
        <w:div w:id="913976898">
          <w:marLeft w:val="0"/>
          <w:marRight w:val="0"/>
          <w:marTop w:val="0"/>
          <w:marBottom w:val="0"/>
          <w:divBdr>
            <w:top w:val="none" w:sz="0" w:space="0" w:color="auto"/>
            <w:left w:val="none" w:sz="0" w:space="0" w:color="auto"/>
            <w:bottom w:val="none" w:sz="0" w:space="0" w:color="auto"/>
            <w:right w:val="none" w:sz="0" w:space="0" w:color="auto"/>
          </w:divBdr>
          <w:divsChild>
            <w:div w:id="1594316377">
              <w:marLeft w:val="0"/>
              <w:marRight w:val="0"/>
              <w:marTop w:val="0"/>
              <w:marBottom w:val="0"/>
              <w:divBdr>
                <w:top w:val="none" w:sz="0" w:space="0" w:color="auto"/>
                <w:left w:val="none" w:sz="0" w:space="0" w:color="auto"/>
                <w:bottom w:val="none" w:sz="0" w:space="0" w:color="auto"/>
                <w:right w:val="none" w:sz="0" w:space="0" w:color="auto"/>
              </w:divBdr>
              <w:divsChild>
                <w:div w:id="1186404451">
                  <w:marLeft w:val="0"/>
                  <w:marRight w:val="0"/>
                  <w:marTop w:val="0"/>
                  <w:marBottom w:val="0"/>
                  <w:divBdr>
                    <w:top w:val="none" w:sz="0" w:space="0" w:color="auto"/>
                    <w:left w:val="none" w:sz="0" w:space="0" w:color="auto"/>
                    <w:bottom w:val="none" w:sz="0" w:space="0" w:color="auto"/>
                    <w:right w:val="none" w:sz="0" w:space="0" w:color="auto"/>
                  </w:divBdr>
                  <w:divsChild>
                    <w:div w:id="843665765">
                      <w:marLeft w:val="0"/>
                      <w:marRight w:val="0"/>
                      <w:marTop w:val="120"/>
                      <w:marBottom w:val="0"/>
                      <w:divBdr>
                        <w:top w:val="none" w:sz="0" w:space="0" w:color="auto"/>
                        <w:left w:val="none" w:sz="0" w:space="0" w:color="auto"/>
                        <w:bottom w:val="none" w:sz="0" w:space="0" w:color="auto"/>
                        <w:right w:val="none" w:sz="0" w:space="0" w:color="auto"/>
                      </w:divBdr>
                    </w:div>
                    <w:div w:id="797793772">
                      <w:marLeft w:val="0"/>
                      <w:marRight w:val="0"/>
                      <w:marTop w:val="0"/>
                      <w:marBottom w:val="0"/>
                      <w:divBdr>
                        <w:top w:val="none" w:sz="0" w:space="0" w:color="auto"/>
                        <w:left w:val="none" w:sz="0" w:space="0" w:color="auto"/>
                        <w:bottom w:val="none" w:sz="0" w:space="0" w:color="auto"/>
                        <w:right w:val="none" w:sz="0" w:space="0" w:color="auto"/>
                      </w:divBdr>
                    </w:div>
                  </w:divsChild>
                </w:div>
                <w:div w:id="968050162">
                  <w:marLeft w:val="0"/>
                  <w:marRight w:val="0"/>
                  <w:marTop w:val="0"/>
                  <w:marBottom w:val="0"/>
                  <w:divBdr>
                    <w:top w:val="none" w:sz="0" w:space="0" w:color="auto"/>
                    <w:left w:val="none" w:sz="0" w:space="0" w:color="auto"/>
                    <w:bottom w:val="none" w:sz="0" w:space="0" w:color="auto"/>
                    <w:right w:val="none" w:sz="0" w:space="0" w:color="auto"/>
                  </w:divBdr>
                  <w:divsChild>
                    <w:div w:id="342972163">
                      <w:marLeft w:val="0"/>
                      <w:marRight w:val="0"/>
                      <w:marTop w:val="120"/>
                      <w:marBottom w:val="0"/>
                      <w:divBdr>
                        <w:top w:val="none" w:sz="0" w:space="0" w:color="auto"/>
                        <w:left w:val="none" w:sz="0" w:space="0" w:color="auto"/>
                        <w:bottom w:val="none" w:sz="0" w:space="0" w:color="auto"/>
                        <w:right w:val="none" w:sz="0" w:space="0" w:color="auto"/>
                      </w:divBdr>
                    </w:div>
                    <w:div w:id="9503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68962">
      <w:bodyDiv w:val="1"/>
      <w:marLeft w:val="0"/>
      <w:marRight w:val="0"/>
      <w:marTop w:val="0"/>
      <w:marBottom w:val="0"/>
      <w:divBdr>
        <w:top w:val="none" w:sz="0" w:space="0" w:color="auto"/>
        <w:left w:val="none" w:sz="0" w:space="0" w:color="auto"/>
        <w:bottom w:val="none" w:sz="0" w:space="0" w:color="auto"/>
        <w:right w:val="none" w:sz="0" w:space="0" w:color="auto"/>
      </w:divBdr>
    </w:div>
    <w:div w:id="1956255789">
      <w:bodyDiv w:val="1"/>
      <w:marLeft w:val="0"/>
      <w:marRight w:val="0"/>
      <w:marTop w:val="0"/>
      <w:marBottom w:val="0"/>
      <w:divBdr>
        <w:top w:val="none" w:sz="0" w:space="0" w:color="auto"/>
        <w:left w:val="none" w:sz="0" w:space="0" w:color="auto"/>
        <w:bottom w:val="none" w:sz="0" w:space="0" w:color="auto"/>
        <w:right w:val="none" w:sz="0" w:space="0" w:color="auto"/>
      </w:divBdr>
    </w:div>
    <w:div w:id="2011635413">
      <w:bodyDiv w:val="1"/>
      <w:marLeft w:val="0"/>
      <w:marRight w:val="0"/>
      <w:marTop w:val="0"/>
      <w:marBottom w:val="0"/>
      <w:divBdr>
        <w:top w:val="none" w:sz="0" w:space="0" w:color="auto"/>
        <w:left w:val="none" w:sz="0" w:space="0" w:color="auto"/>
        <w:bottom w:val="none" w:sz="0" w:space="0" w:color="auto"/>
        <w:right w:val="none" w:sz="0" w:space="0" w:color="auto"/>
      </w:divBdr>
      <w:divsChild>
        <w:div w:id="831916052">
          <w:marLeft w:val="0"/>
          <w:marRight w:val="0"/>
          <w:marTop w:val="0"/>
          <w:marBottom w:val="0"/>
          <w:divBdr>
            <w:top w:val="none" w:sz="0" w:space="0" w:color="auto"/>
            <w:left w:val="none" w:sz="0" w:space="0" w:color="auto"/>
            <w:bottom w:val="none" w:sz="0" w:space="0" w:color="auto"/>
            <w:right w:val="none" w:sz="0" w:space="0" w:color="auto"/>
          </w:divBdr>
          <w:divsChild>
            <w:div w:id="1959604352">
              <w:marLeft w:val="0"/>
              <w:marRight w:val="0"/>
              <w:marTop w:val="0"/>
              <w:marBottom w:val="450"/>
              <w:divBdr>
                <w:top w:val="none" w:sz="0" w:space="0" w:color="auto"/>
                <w:left w:val="none" w:sz="0" w:space="0" w:color="auto"/>
                <w:bottom w:val="none" w:sz="0" w:space="0" w:color="auto"/>
                <w:right w:val="none" w:sz="0" w:space="0" w:color="auto"/>
              </w:divBdr>
              <w:divsChild>
                <w:div w:id="726225729">
                  <w:marLeft w:val="0"/>
                  <w:marRight w:val="0"/>
                  <w:marTop w:val="0"/>
                  <w:marBottom w:val="0"/>
                  <w:divBdr>
                    <w:top w:val="none" w:sz="0" w:space="0" w:color="auto"/>
                    <w:left w:val="none" w:sz="0" w:space="0" w:color="auto"/>
                    <w:bottom w:val="none" w:sz="0" w:space="0" w:color="auto"/>
                    <w:right w:val="none" w:sz="0" w:space="0" w:color="auto"/>
                  </w:divBdr>
                  <w:divsChild>
                    <w:div w:id="1373922355">
                      <w:marLeft w:val="0"/>
                      <w:marRight w:val="0"/>
                      <w:marTop w:val="0"/>
                      <w:marBottom w:val="0"/>
                      <w:divBdr>
                        <w:top w:val="none" w:sz="0" w:space="0" w:color="auto"/>
                        <w:left w:val="none" w:sz="0" w:space="0" w:color="auto"/>
                        <w:bottom w:val="none" w:sz="0" w:space="0" w:color="auto"/>
                        <w:right w:val="none" w:sz="0" w:space="0" w:color="auto"/>
                      </w:divBdr>
                      <w:divsChild>
                        <w:div w:id="169515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lex.europa.eu/legal-content/NL/TXT/?uri=CELEX:02022R2472-20231213"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FB264FDC2AA4C87D9720BA8E3F866" ma:contentTypeVersion="15" ma:contentTypeDescription="Een nieuw document maken." ma:contentTypeScope="" ma:versionID="c65a209668a9ed88c2254496af362286">
  <xsd:schema xmlns:xsd="http://www.w3.org/2001/XMLSchema" xmlns:xs="http://www.w3.org/2001/XMLSchema" xmlns:p="http://schemas.microsoft.com/office/2006/metadata/properties" xmlns:ns2="5a73ca42-edf1-4596-906c-96e14f0ea69b" xmlns:ns3="fbbe5c52-db67-4c49-b36b-e3a2dd9fb90f" xmlns:ns4="58dd28c5-b04b-4e30-8a6a-191c9e1de743" targetNamespace="http://schemas.microsoft.com/office/2006/metadata/properties" ma:root="true" ma:fieldsID="05fa397105d9d1b748283a218471f661" ns2:_="" ns3:_="" ns4:_="">
    <xsd:import namespace="5a73ca42-edf1-4596-906c-96e14f0ea69b"/>
    <xsd:import namespace="fbbe5c52-db67-4c49-b36b-e3a2dd9fb90f"/>
    <xsd:import namespace="58dd28c5-b04b-4e30-8a6a-191c9e1de74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3ca42-edf1-4596-906c-96e14f0ea6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7f55a0d7-0058-4245-9d84-4d576cf54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e5c52-db67-4c49-b36b-e3a2dd9fb90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1ce8c8-b6fc-4e2f-9c02-0bf324b17792}" ma:internalName="TaxCatchAll" ma:showField="CatchAllData" ma:web="fbbe5c52-db67-4c49-b36b-e3a2dd9fb9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dd28c5-b04b-4e30-8a6a-191c9e1de743"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73ca42-edf1-4596-906c-96e14f0ea69b">
      <Terms xmlns="http://schemas.microsoft.com/office/infopath/2007/PartnerControls"/>
    </lcf76f155ced4ddcb4097134ff3c332f>
    <TaxCatchAll xmlns="fbbe5c52-db67-4c49-b36b-e3a2dd9fb90f" xsi:nil="true"/>
  </documentManagement>
</p:properties>
</file>

<file path=customXml/itemProps1.xml><?xml version="1.0" encoding="utf-8"?>
<ds:datastoreItem xmlns:ds="http://schemas.openxmlformats.org/officeDocument/2006/customXml" ds:itemID="{4B673936-FD39-44DE-A2C9-1AC960B2058A}"/>
</file>

<file path=customXml/itemProps2.xml><?xml version="1.0" encoding="utf-8"?>
<ds:datastoreItem xmlns:ds="http://schemas.openxmlformats.org/officeDocument/2006/customXml" ds:itemID="{1FAFC07F-D868-4587-AB94-25EECE2E4091}"/>
</file>

<file path=customXml/itemProps3.xml><?xml version="1.0" encoding="utf-8"?>
<ds:datastoreItem xmlns:ds="http://schemas.openxmlformats.org/officeDocument/2006/customXml" ds:itemID="{C12FF84F-32BB-4F4F-BAA1-176C00450044}"/>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5131</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2026-09-03T11:12:00Z</dcterms:created>
  <dcterms:modified xsi:type="dcterms:W3CDTF">2026-09-03T11:12:00Z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0x010100D1FFB264FDC2AA4C87D9720BA8E3F866</vt:lpwstr>
  </property>
  <property fmtid="{D5CDD505-2E9C-101B-9397-08002B2CF9AE}" pid="4" name="_ExtendedDescription">
    <vt:lpwstr/>
  </property>
</Properties>
</file>