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A6DF0" w14:textId="77777777" w:rsidR="00143A13" w:rsidRDefault="00143A13" w:rsidP="003408B1">
      <w:pPr>
        <w:jc w:val="both"/>
        <w:rPr>
          <w:b/>
          <w:bCs/>
          <w:sz w:val="24"/>
          <w:szCs w:val="24"/>
        </w:rPr>
      </w:pPr>
      <w:r w:rsidRPr="00C76D71">
        <w:rPr>
          <w:rStyle w:val="Kop1Char"/>
          <w:b/>
          <w:bCs/>
          <w:sz w:val="28"/>
          <w:szCs w:val="28"/>
        </w:rPr>
        <w:t>Formulier staatssteunanalyse</w:t>
      </w:r>
      <w:r w:rsidRPr="00E96213">
        <w:rPr>
          <w:b/>
          <w:bCs/>
          <w:sz w:val="24"/>
          <w:szCs w:val="24"/>
        </w:rPr>
        <w:t xml:space="preserve"> </w:t>
      </w:r>
    </w:p>
    <w:p w14:paraId="65BD1524" w14:textId="137A0AA2" w:rsidR="00E96213" w:rsidRDefault="00143A13" w:rsidP="003408B1">
      <w:pPr>
        <w:jc w:val="both"/>
      </w:pPr>
      <w:r>
        <w:rPr>
          <w:b/>
          <w:bCs/>
          <w:sz w:val="24"/>
          <w:szCs w:val="24"/>
        </w:rPr>
        <w:br/>
      </w:r>
      <w:r w:rsidR="00102CAF" w:rsidRPr="00E96213">
        <w:rPr>
          <w:b/>
          <w:bCs/>
          <w:sz w:val="24"/>
          <w:szCs w:val="24"/>
        </w:rPr>
        <w:t xml:space="preserve">artikel </w:t>
      </w:r>
      <w:r w:rsidR="0099633C">
        <w:rPr>
          <w:b/>
          <w:bCs/>
          <w:sz w:val="24"/>
          <w:szCs w:val="24"/>
        </w:rPr>
        <w:t>3</w:t>
      </w:r>
      <w:r w:rsidR="008F4CC8">
        <w:rPr>
          <w:b/>
          <w:bCs/>
          <w:sz w:val="24"/>
          <w:szCs w:val="24"/>
        </w:rPr>
        <w:t>2</w:t>
      </w:r>
      <w:r w:rsidR="00E96213" w:rsidRPr="00E96213">
        <w:rPr>
          <w:b/>
          <w:bCs/>
          <w:sz w:val="24"/>
          <w:szCs w:val="24"/>
        </w:rPr>
        <w:t>:</w:t>
      </w:r>
      <w:r w:rsidR="00E96213">
        <w:rPr>
          <w:b/>
          <w:bCs/>
          <w:sz w:val="24"/>
          <w:szCs w:val="24"/>
        </w:rPr>
        <w:t xml:space="preserve"> </w:t>
      </w:r>
      <w:r w:rsidR="00C85D4A">
        <w:rPr>
          <w:b/>
          <w:bCs/>
          <w:sz w:val="24"/>
          <w:szCs w:val="24"/>
        </w:rPr>
        <w:t xml:space="preserve">steun voor </w:t>
      </w:r>
      <w:r w:rsidR="0099633C">
        <w:rPr>
          <w:b/>
          <w:bCs/>
          <w:sz w:val="24"/>
          <w:szCs w:val="24"/>
        </w:rPr>
        <w:t>samenwerking in de landbouwsector</w:t>
      </w:r>
    </w:p>
    <w:p w14:paraId="0020B963" w14:textId="1A5F4E4F" w:rsidR="00E96213" w:rsidRPr="00615E39" w:rsidRDefault="00E96213" w:rsidP="003408B1">
      <w:pPr>
        <w:jc w:val="both"/>
        <w:rPr>
          <w:b/>
          <w:bCs/>
          <w:u w:val="single"/>
        </w:rPr>
      </w:pPr>
      <w:r>
        <w:rPr>
          <w:b/>
          <w:bCs/>
          <w:u w:val="single"/>
        </w:rPr>
        <w:br/>
      </w:r>
      <w:r w:rsidRPr="00615E39">
        <w:rPr>
          <w:b/>
          <w:bCs/>
          <w:u w:val="single"/>
        </w:rPr>
        <w:t>Inleiding</w:t>
      </w:r>
    </w:p>
    <w:p w14:paraId="6465F085" w14:textId="03F87BE6" w:rsidR="00DD0E37" w:rsidRDefault="00E96213" w:rsidP="003408B1">
      <w:pPr>
        <w:jc w:val="both"/>
      </w:pPr>
      <w:r w:rsidRPr="00495FA1">
        <w:t xml:space="preserve">Om subsidie te mogen </w:t>
      </w:r>
      <w:r w:rsidR="008042DA">
        <w:t>verlene</w:t>
      </w:r>
      <w:r w:rsidRPr="00495FA1">
        <w:t>n</w:t>
      </w:r>
      <w:r w:rsidR="008042DA">
        <w:t xml:space="preserve"> aan</w:t>
      </w:r>
      <w:r w:rsidRPr="00495FA1">
        <w:t xml:space="preserve"> een project, moeten de activiteiten ‘</w:t>
      </w:r>
      <w:proofErr w:type="spellStart"/>
      <w:r w:rsidRPr="00495FA1">
        <w:t>staatssteunproof</w:t>
      </w:r>
      <w:proofErr w:type="spellEnd"/>
      <w:r w:rsidRPr="00495FA1">
        <w:t xml:space="preserve">’ zijn. De Europese Commissie </w:t>
      </w:r>
      <w:r w:rsidR="00901A80">
        <w:t xml:space="preserve">bepaalt de </w:t>
      </w:r>
      <w:r w:rsidRPr="00495FA1">
        <w:t xml:space="preserve">voorwaarden </w:t>
      </w:r>
      <w:r w:rsidR="00901A80">
        <w:t>waaronder staatssteun mag worden verleend</w:t>
      </w:r>
      <w:r w:rsidRPr="00495FA1">
        <w:t xml:space="preserve">. </w:t>
      </w:r>
      <w:r w:rsidR="00D45A3D">
        <w:t xml:space="preserve">Voor uw projecten staan deze voorwaarden in de </w:t>
      </w:r>
      <w:hyperlink r:id="rId7" w:history="1">
        <w:r w:rsidR="00D45A3D" w:rsidRPr="00D45A3D">
          <w:rPr>
            <w:rStyle w:val="Hyperlink"/>
          </w:rPr>
          <w:t>Landbouwvrijstellingsverordening</w:t>
        </w:r>
      </w:hyperlink>
      <w:r w:rsidR="00D45A3D">
        <w:t xml:space="preserve"> (LVV).</w:t>
      </w:r>
      <w:r w:rsidR="00DD0E37">
        <w:t xml:space="preserve"> </w:t>
      </w:r>
      <w:r w:rsidRPr="00495FA1">
        <w:t>E</w:t>
      </w:r>
      <w:r w:rsidR="00D45A3D">
        <w:t>e</w:t>
      </w:r>
      <w:r w:rsidRPr="00495FA1">
        <w:t>n van de artikelen die gebruikt k</w:t>
      </w:r>
      <w:r>
        <w:t>an</w:t>
      </w:r>
      <w:r w:rsidRPr="00495FA1">
        <w:t xml:space="preserve"> worden is artikel </w:t>
      </w:r>
      <w:r w:rsidR="0099633C">
        <w:t>3</w:t>
      </w:r>
      <w:r w:rsidR="008F4CC8">
        <w:t>2</w:t>
      </w:r>
      <w:r w:rsidRPr="00495FA1">
        <w:t xml:space="preserve">. </w:t>
      </w:r>
      <w:r w:rsidR="00D45A3D">
        <w:t>Deze groepsvrijstelling gaat</w:t>
      </w:r>
      <w:r w:rsidRPr="00495FA1">
        <w:t xml:space="preserve"> over </w:t>
      </w:r>
      <w:r w:rsidR="0099633C">
        <w:t>samenwerking in de landbouwsector</w:t>
      </w:r>
      <w:r w:rsidR="00D45A3D">
        <w:t>.</w:t>
      </w:r>
      <w:r w:rsidRPr="00495FA1">
        <w:t xml:space="preserve"> </w:t>
      </w:r>
    </w:p>
    <w:p w14:paraId="7F234BCE" w14:textId="77777777" w:rsidR="00DD0E37" w:rsidRDefault="00DD0E37" w:rsidP="003408B1">
      <w:pPr>
        <w:jc w:val="both"/>
      </w:pPr>
    </w:p>
    <w:p w14:paraId="7306AC13" w14:textId="523DADC8" w:rsidR="00DD0E37" w:rsidRDefault="00E96213" w:rsidP="003408B1">
      <w:pPr>
        <w:jc w:val="both"/>
      </w:pPr>
      <w:r w:rsidRPr="00495FA1">
        <w:t>In d</w:t>
      </w:r>
      <w:r w:rsidR="00285CEA">
        <w:t>it</w:t>
      </w:r>
      <w:r w:rsidRPr="00495FA1">
        <w:t xml:space="preserve"> </w:t>
      </w:r>
      <w:r w:rsidR="00143A13">
        <w:t xml:space="preserve">formulier </w:t>
      </w:r>
      <w:r w:rsidR="00EA41D4">
        <w:t>dient aan</w:t>
      </w:r>
      <w:r w:rsidR="00232622">
        <w:t xml:space="preserve">vrager voor de relevante onderdelen van artikel </w:t>
      </w:r>
      <w:r w:rsidR="0099633C">
        <w:t>3</w:t>
      </w:r>
      <w:r w:rsidR="008F4CC8">
        <w:t>2</w:t>
      </w:r>
      <w:r w:rsidR="00782BCC">
        <w:t xml:space="preserve"> LVV in de</w:t>
      </w:r>
      <w:r w:rsidR="00DD0E37">
        <w:t xml:space="preserve"> onderstaande</w:t>
      </w:r>
      <w:r w:rsidR="00782BCC">
        <w:t xml:space="preserve"> tekstvakken aan te geven waarom het project voldoet </w:t>
      </w:r>
      <w:r w:rsidRPr="00495FA1">
        <w:t>aan de</w:t>
      </w:r>
      <w:r w:rsidR="00782BCC">
        <w:t xml:space="preserve"> gestelde voorwaarden. </w:t>
      </w:r>
      <w:r w:rsidR="008F4CC8">
        <w:t>Alleen als het project aan alle voorwaarden voldoet, kan het proje</w:t>
      </w:r>
      <w:r w:rsidR="005D2993">
        <w:t>ct in aanmerking komen voor steun.</w:t>
      </w:r>
    </w:p>
    <w:p w14:paraId="58116348" w14:textId="77777777" w:rsidR="00DD0E37" w:rsidRDefault="00DD0E37" w:rsidP="003408B1">
      <w:pPr>
        <w:jc w:val="both"/>
      </w:pPr>
    </w:p>
    <w:p w14:paraId="3B178EB1" w14:textId="4CC44E1A" w:rsidR="00E96213" w:rsidRDefault="00D83FBB" w:rsidP="003408B1">
      <w:pPr>
        <w:jc w:val="both"/>
      </w:pPr>
      <w:r>
        <w:t>Los van de specifieke voorwaarden in artikel 32 LVV waarover dit formulier gaat, dient voor iedere eindbegunstigde binnen een project te allen tijde te worden voldaan aan de algemene voorwaarden in hoofdstuk I van de LVV.</w:t>
      </w:r>
      <w:r w:rsidRPr="00495FA1">
        <w:t xml:space="preserve"> </w:t>
      </w:r>
      <w:r>
        <w:t>Hierin staat onder andere een verbod om steun te verlenen aan ondernemingen in moeilijkheden, de eis dat steun een stimulerend effect moet hebben en de maximale hoogte van de te verlenen steun (aanmeldingsdrempels).</w:t>
      </w:r>
      <w:r w:rsidR="00E96213">
        <w:br/>
      </w:r>
    </w:p>
    <w:p w14:paraId="6EBED906" w14:textId="4561A08B" w:rsidR="00E96213" w:rsidRPr="00645B25" w:rsidRDefault="000A1E78" w:rsidP="003408B1">
      <w:pPr>
        <w:jc w:val="both"/>
      </w:pPr>
      <w:r w:rsidRPr="00645B25">
        <w:rPr>
          <w:b/>
          <w:bCs/>
          <w:u w:val="single"/>
        </w:rPr>
        <w:t xml:space="preserve">Art </w:t>
      </w:r>
      <w:r w:rsidR="00DA30F3">
        <w:rPr>
          <w:b/>
          <w:bCs/>
          <w:u w:val="single"/>
        </w:rPr>
        <w:t>3</w:t>
      </w:r>
      <w:r w:rsidR="003A3CFE">
        <w:rPr>
          <w:b/>
          <w:bCs/>
          <w:u w:val="single"/>
        </w:rPr>
        <w:t>2</w:t>
      </w:r>
      <w:r w:rsidRPr="00645B25">
        <w:rPr>
          <w:b/>
          <w:bCs/>
          <w:u w:val="single"/>
        </w:rPr>
        <w:t>, lid 1</w:t>
      </w:r>
    </w:p>
    <w:p w14:paraId="67076C11" w14:textId="2EAA796C" w:rsidR="00F97610" w:rsidRDefault="00DA30F3" w:rsidP="003408B1">
      <w:pPr>
        <w:jc w:val="both"/>
        <w:rPr>
          <w:i/>
          <w:iCs/>
        </w:rPr>
      </w:pPr>
      <w:r w:rsidRPr="00DA30F3">
        <w:rPr>
          <w:i/>
          <w:iCs/>
        </w:rPr>
        <w:t>Steun voor samenwerking in de landbouwsector is verenigbaar met de interne markt in de zin van artikel 107, lid 3, punt c), van het Verdrag en vrijgesteld van de aanmeldingsverplichting van artikel 108, lid 3, van het Verdrag als wordt voldaan aan dit artikel en aan hoofdstuk I van deze verordening.</w:t>
      </w:r>
    </w:p>
    <w:p w14:paraId="3760E694" w14:textId="77777777" w:rsidR="00DA30F3" w:rsidRDefault="00DA30F3" w:rsidP="003408B1">
      <w:pPr>
        <w:jc w:val="both"/>
        <w:rPr>
          <w:b/>
          <w:bCs/>
        </w:rPr>
      </w:pPr>
    </w:p>
    <w:p w14:paraId="3BAC5B43" w14:textId="21656DAA" w:rsidR="00645B25" w:rsidRDefault="00645B25" w:rsidP="003408B1">
      <w:pPr>
        <w:jc w:val="both"/>
        <w:rPr>
          <w:u w:val="single"/>
        </w:rPr>
      </w:pPr>
      <w:r w:rsidRPr="00645B25">
        <w:rPr>
          <w:b/>
          <w:bCs/>
          <w:u w:val="single"/>
        </w:rPr>
        <w:t xml:space="preserve">Art. </w:t>
      </w:r>
      <w:r w:rsidR="00DA30F3">
        <w:rPr>
          <w:b/>
          <w:bCs/>
          <w:u w:val="single"/>
        </w:rPr>
        <w:t>3</w:t>
      </w:r>
      <w:r w:rsidR="00A0457F">
        <w:rPr>
          <w:b/>
          <w:bCs/>
          <w:u w:val="single"/>
        </w:rPr>
        <w:t>2</w:t>
      </w:r>
      <w:r w:rsidRPr="00645B25">
        <w:rPr>
          <w:b/>
          <w:bCs/>
          <w:u w:val="single"/>
        </w:rPr>
        <w:t>, lid 2</w:t>
      </w:r>
    </w:p>
    <w:p w14:paraId="7BD44A4A" w14:textId="08B0404E" w:rsidR="00A52221" w:rsidRDefault="00A60558" w:rsidP="00A52221">
      <w:pPr>
        <w:jc w:val="both"/>
        <w:rPr>
          <w:i/>
          <w:iCs/>
        </w:rPr>
      </w:pPr>
      <w:r>
        <w:rPr>
          <w:noProof/>
          <w:lang w:eastAsia="nl-NL"/>
        </w:rPr>
        <mc:AlternateContent>
          <mc:Choice Requires="wps">
            <w:drawing>
              <wp:anchor distT="45720" distB="45720" distL="114300" distR="114300" simplePos="0" relativeHeight="251665408" behindDoc="0" locked="0" layoutInCell="1" allowOverlap="1" wp14:anchorId="00490C58" wp14:editId="25375CF1">
                <wp:simplePos x="0" y="0"/>
                <wp:positionH relativeFrom="margin">
                  <wp:posOffset>3810</wp:posOffset>
                </wp:positionH>
                <wp:positionV relativeFrom="paragraph">
                  <wp:posOffset>709398</wp:posOffset>
                </wp:positionV>
                <wp:extent cx="5404485" cy="2772410"/>
                <wp:effectExtent l="0" t="0" r="24765" b="27940"/>
                <wp:wrapTopAndBottom/>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2772410"/>
                        </a:xfrm>
                        <a:prstGeom prst="rect">
                          <a:avLst/>
                        </a:prstGeom>
                        <a:solidFill>
                          <a:srgbClr val="FFFFFF"/>
                        </a:solidFill>
                        <a:ln w="9525">
                          <a:solidFill>
                            <a:srgbClr val="000000"/>
                          </a:solidFill>
                          <a:miter lim="800000"/>
                          <a:headEnd/>
                          <a:tailEnd/>
                        </a:ln>
                      </wps:spPr>
                      <wps:txbx>
                        <w:txbxContent>
                          <w:p w14:paraId="0A0BEC26" w14:textId="2B79DC19" w:rsidR="00A52221" w:rsidRPr="002A62AB" w:rsidRDefault="00A52221" w:rsidP="00A52221">
                            <w:pPr>
                              <w:jc w:val="both"/>
                              <w:rPr>
                                <w:b/>
                                <w:bCs/>
                              </w:rPr>
                            </w:pPr>
                            <w:r>
                              <w:rPr>
                                <w:b/>
                                <w:bCs/>
                              </w:rPr>
                              <w:t xml:space="preserve">Leg uit waarom uw project sprake is </w:t>
                            </w:r>
                            <w:r w:rsidR="0032156F">
                              <w:rPr>
                                <w:b/>
                                <w:bCs/>
                              </w:rPr>
                              <w:t>van samenwerking in de landbouwsector die voldoet aan lid</w:t>
                            </w:r>
                            <w:r w:rsidR="00BC739C">
                              <w:rPr>
                                <w:b/>
                                <w:bCs/>
                              </w:rPr>
                              <w:t xml:space="preserve">. Geef daarbij aan hoe u ervoor zorgt </w:t>
                            </w:r>
                            <w:r w:rsidR="00BD0BD3">
                              <w:rPr>
                                <w:b/>
                                <w:bCs/>
                              </w:rPr>
                              <w:t>dat alleen kmo’s (mkb’ers) die actief zijn in de landbouwsector</w:t>
                            </w:r>
                            <w:r w:rsidR="004A372B">
                              <w:rPr>
                                <w:b/>
                                <w:bCs/>
                              </w:rPr>
                              <w:t xml:space="preserve"> in aanmerking komen voor steun</w:t>
                            </w:r>
                            <w:r w:rsidR="00C63351">
                              <w:rPr>
                                <w:b/>
                                <w:bCs/>
                              </w:rPr>
                              <w:t>:</w:t>
                            </w:r>
                          </w:p>
                          <w:p w14:paraId="066F2089" w14:textId="77777777" w:rsidR="00A52221" w:rsidRDefault="00A52221" w:rsidP="00A52221"/>
                          <w:p w14:paraId="703FDA1E" w14:textId="77777777" w:rsidR="00A52221" w:rsidRDefault="00A52221" w:rsidP="00A52221"/>
                          <w:p w14:paraId="5C9FB37F" w14:textId="77777777" w:rsidR="00A52221" w:rsidRDefault="00A52221" w:rsidP="00A52221"/>
                          <w:p w14:paraId="75B6000D" w14:textId="77777777" w:rsidR="00A52221" w:rsidRDefault="00A52221" w:rsidP="00A52221"/>
                          <w:p w14:paraId="622CE8A8" w14:textId="77777777" w:rsidR="00A52221" w:rsidRDefault="00A52221" w:rsidP="00A52221"/>
                          <w:p w14:paraId="6FE671A2" w14:textId="77777777" w:rsidR="00A52221" w:rsidRDefault="00A52221" w:rsidP="00A52221"/>
                          <w:p w14:paraId="76A256AC" w14:textId="77777777" w:rsidR="00A52221" w:rsidRDefault="00A52221" w:rsidP="00A52221"/>
                          <w:p w14:paraId="4CE40A61" w14:textId="77777777" w:rsidR="00A52221" w:rsidRDefault="00A52221" w:rsidP="00A52221"/>
                          <w:p w14:paraId="636F1BDB" w14:textId="77777777" w:rsidR="00A52221" w:rsidRDefault="00A52221" w:rsidP="00A52221">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490C58" id="_x0000_t202" coordsize="21600,21600" o:spt="202" path="m,l,21600r21600,l21600,xe">
                <v:stroke joinstyle="miter"/>
                <v:path gradientshapeok="t" o:connecttype="rect"/>
              </v:shapetype>
              <v:shape id="Tekstvak 13" o:spid="_x0000_s1026" type="#_x0000_t202" style="position:absolute;left:0;text-align:left;margin-left:.3pt;margin-top:55.85pt;width:425.55pt;height:218.3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">
                <v:textbox>
                  <w:txbxContent>
                    <w:p w14:paraId="0A0BEC26" w14:textId="2B79DC19" w:rsidR="00A52221" w:rsidRPr="002A62AB" w:rsidRDefault="00A52221" w:rsidP="00A52221">
                      <w:pPr>
                        <w:jc w:val="both"/>
                        <w:rPr>
                          <w:b/>
                          <w:bCs/>
                        </w:rPr>
                      </w:pPr>
                      <w:r>
                        <w:rPr>
                          <w:b/>
                          <w:bCs/>
                        </w:rPr>
                        <w:t xml:space="preserve">Leg uit waarom uw project sprake is </w:t>
                      </w:r>
                      <w:r w:rsidR="0032156F">
                        <w:rPr>
                          <w:b/>
                          <w:bCs/>
                        </w:rPr>
                        <w:t>van samenwerking in de landbouwsector die voldoet aan lid</w:t>
                      </w:r>
                      <w:r w:rsidR="00BC739C">
                        <w:rPr>
                          <w:b/>
                          <w:bCs/>
                        </w:rPr>
                        <w:t xml:space="preserve">. Geef daarbij aan hoe u ervoor zorgt </w:t>
                      </w:r>
                      <w:r w:rsidR="00BD0BD3">
                        <w:rPr>
                          <w:b/>
                          <w:bCs/>
                        </w:rPr>
                        <w:t>dat alleen kmo’s (mkb’ers) die actief zijn in de landbouwsector</w:t>
                      </w:r>
                      <w:r w:rsidR="004A372B">
                        <w:rPr>
                          <w:b/>
                          <w:bCs/>
                        </w:rPr>
                        <w:t xml:space="preserve"> in aanmerking komen voor steun</w:t>
                      </w:r>
                      <w:r w:rsidR="00C63351">
                        <w:rPr>
                          <w:b/>
                          <w:bCs/>
                        </w:rPr>
                        <w:t>:</w:t>
                      </w:r>
                    </w:p>
                    <w:p w14:paraId="066F2089" w14:textId="77777777" w:rsidR="00A52221" w:rsidRDefault="00A52221" w:rsidP="00A52221"/>
                    <w:p w14:paraId="703FDA1E" w14:textId="77777777" w:rsidR="00A52221" w:rsidRDefault="00A52221" w:rsidP="00A52221"/>
                    <w:p w14:paraId="5C9FB37F" w14:textId="77777777" w:rsidR="00A52221" w:rsidRDefault="00A52221" w:rsidP="00A52221"/>
                    <w:p w14:paraId="75B6000D" w14:textId="77777777" w:rsidR="00A52221" w:rsidRDefault="00A52221" w:rsidP="00A52221"/>
                    <w:p w14:paraId="622CE8A8" w14:textId="77777777" w:rsidR="00A52221" w:rsidRDefault="00A52221" w:rsidP="00A52221"/>
                    <w:p w14:paraId="6FE671A2" w14:textId="77777777" w:rsidR="00A52221" w:rsidRDefault="00A52221" w:rsidP="00A52221"/>
                    <w:p w14:paraId="76A256AC" w14:textId="77777777" w:rsidR="00A52221" w:rsidRDefault="00A52221" w:rsidP="00A52221"/>
                    <w:p w14:paraId="4CE40A61" w14:textId="77777777" w:rsidR="00A52221" w:rsidRDefault="00A52221" w:rsidP="00A52221"/>
                    <w:p w14:paraId="636F1BDB" w14:textId="77777777" w:rsidR="00A52221" w:rsidRDefault="00A52221" w:rsidP="00A52221">
                      <w:r>
                        <w:t xml:space="preserve">  </w:t>
                      </w:r>
                    </w:p>
                  </w:txbxContent>
                </v:textbox>
                <w10:wrap type="topAndBottom" anchorx="margin"/>
              </v:shape>
            </w:pict>
          </mc:Fallback>
        </mc:AlternateContent>
      </w:r>
      <w:r w:rsidRPr="00A60558">
        <w:rPr>
          <w:i/>
          <w:iCs/>
        </w:rPr>
        <w:t xml:space="preserve">De steun mag alleen worden toegekend ter bevordering van samenwerking die bijdraagt aan de verwezenlijking van een of meer van de doelstellingen van artikel 6, leden 1 en 2, van </w:t>
      </w:r>
      <w:hyperlink r:id="rId8" w:history="1">
        <w:r w:rsidRPr="00A60558">
          <w:rPr>
            <w:rStyle w:val="Hyperlink"/>
            <w:i/>
            <w:iCs/>
          </w:rPr>
          <w:t>Verordening (EU) 2021/2115</w:t>
        </w:r>
      </w:hyperlink>
      <w:r w:rsidRPr="00A60558">
        <w:rPr>
          <w:i/>
          <w:iCs/>
        </w:rPr>
        <w:t>.</w:t>
      </w:r>
    </w:p>
    <w:p w14:paraId="672D383F" w14:textId="5067DD35" w:rsidR="00A85B08" w:rsidRDefault="00A85B08" w:rsidP="00A52221">
      <w:pPr>
        <w:jc w:val="both"/>
        <w:rPr>
          <w:b/>
          <w:bCs/>
        </w:rPr>
      </w:pPr>
    </w:p>
    <w:p w14:paraId="582E264C" w14:textId="631F5AEE" w:rsidR="00C55655" w:rsidRDefault="00C55655" w:rsidP="003408B1">
      <w:pPr>
        <w:jc w:val="both"/>
        <w:rPr>
          <w:b/>
          <w:bCs/>
          <w:u w:val="single"/>
        </w:rPr>
      </w:pPr>
    </w:p>
    <w:p w14:paraId="63BBD4A8" w14:textId="182345EB" w:rsidR="00574746" w:rsidRPr="00A111F0" w:rsidRDefault="00C319D1" w:rsidP="003408B1">
      <w:pPr>
        <w:jc w:val="both"/>
        <w:rPr>
          <w:b/>
          <w:bCs/>
          <w:u w:val="single"/>
        </w:rPr>
      </w:pPr>
      <w:r w:rsidRPr="00A111F0">
        <w:rPr>
          <w:b/>
          <w:bCs/>
          <w:u w:val="single"/>
        </w:rPr>
        <w:t xml:space="preserve">Art. </w:t>
      </w:r>
      <w:r w:rsidR="008576E9">
        <w:rPr>
          <w:b/>
          <w:bCs/>
          <w:u w:val="single"/>
        </w:rPr>
        <w:t>3</w:t>
      </w:r>
      <w:r w:rsidR="00A0457F">
        <w:rPr>
          <w:b/>
          <w:bCs/>
          <w:u w:val="single"/>
        </w:rPr>
        <w:t>2</w:t>
      </w:r>
      <w:r w:rsidRPr="00A111F0">
        <w:rPr>
          <w:b/>
          <w:bCs/>
          <w:u w:val="single"/>
        </w:rPr>
        <w:t>, lid 3</w:t>
      </w:r>
    </w:p>
    <w:p w14:paraId="5874B03F" w14:textId="5B34A44E" w:rsidR="002A596F" w:rsidRDefault="001A0DBB" w:rsidP="002A596F">
      <w:pPr>
        <w:jc w:val="both"/>
      </w:pPr>
      <w:r>
        <w:rPr>
          <w:noProof/>
          <w:lang w:eastAsia="nl-NL"/>
        </w:rPr>
        <mc:AlternateContent>
          <mc:Choice Requires="wps">
            <w:drawing>
              <wp:anchor distT="45720" distB="45720" distL="114300" distR="114300" simplePos="0" relativeHeight="251654144" behindDoc="0" locked="0" layoutInCell="1" allowOverlap="1" wp14:anchorId="789AA1D4" wp14:editId="46E5C17A">
                <wp:simplePos x="0" y="0"/>
                <wp:positionH relativeFrom="margin">
                  <wp:posOffset>0</wp:posOffset>
                </wp:positionH>
                <wp:positionV relativeFrom="paragraph">
                  <wp:posOffset>728202</wp:posOffset>
                </wp:positionV>
                <wp:extent cx="5404485" cy="633730"/>
                <wp:effectExtent l="0" t="0" r="24765" b="26670"/>
                <wp:wrapTopAndBottom/>
                <wp:docPr id="1359424424" name="Tekstvak 1359424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00202A39" w14:textId="3B9DCBDF" w:rsidR="002A596F" w:rsidRPr="00FF767E" w:rsidRDefault="009A0BC8" w:rsidP="002A596F">
                            <w:pPr>
                              <w:rPr>
                                <w:b/>
                                <w:bCs/>
                              </w:rPr>
                            </w:pPr>
                            <w:r>
                              <w:rPr>
                                <w:b/>
                                <w:bCs/>
                              </w:rPr>
                              <w:t>Leg uit waarom uw project voldoet aan lid 3:</w:t>
                            </w:r>
                          </w:p>
                          <w:p w14:paraId="6D008713" w14:textId="77777777" w:rsidR="002A596F" w:rsidRDefault="002A596F" w:rsidP="002A596F"/>
                          <w:p w14:paraId="484AD0D9" w14:textId="77777777" w:rsidR="002A596F" w:rsidRDefault="002A596F" w:rsidP="002A596F"/>
                          <w:p w14:paraId="793B011A" w14:textId="77777777" w:rsidR="002A596F" w:rsidRDefault="002A596F" w:rsidP="002A596F"/>
                          <w:p w14:paraId="67A62E57" w14:textId="77777777" w:rsidR="002A596F" w:rsidRDefault="002A596F" w:rsidP="002A596F"/>
                          <w:p w14:paraId="6D4CAF05" w14:textId="77777777" w:rsidR="002A596F" w:rsidRDefault="002A596F" w:rsidP="002A596F"/>
                          <w:p w14:paraId="31E356D7" w14:textId="77777777" w:rsidR="002A596F" w:rsidRDefault="002A596F" w:rsidP="002A596F"/>
                          <w:p w14:paraId="7987520A" w14:textId="77777777" w:rsidR="002A596F" w:rsidRDefault="002A596F" w:rsidP="002A596F"/>
                          <w:p w14:paraId="576344F7" w14:textId="77777777" w:rsidR="002A596F" w:rsidRDefault="002A596F" w:rsidP="002A596F"/>
                          <w:p w14:paraId="165990F9" w14:textId="77777777" w:rsidR="002A596F" w:rsidRDefault="002A596F" w:rsidP="002A596F">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9AA1D4" id="Tekstvak 1359424424" o:spid="_x0000_s1027" type="#_x0000_t202" style="position:absolute;left:0;text-align:left;margin-left:0;margin-top:57.35pt;width:425.55pt;height:49.9pt;z-index:2516541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">
                <v:textbox style="mso-fit-shape-to-text:t">
                  <w:txbxContent>
                    <w:p w14:paraId="00202A39" w14:textId="3B9DCBDF" w:rsidR="002A596F" w:rsidRPr="00FF767E" w:rsidRDefault="009A0BC8" w:rsidP="002A596F">
                      <w:pPr>
                        <w:rPr>
                          <w:b/>
                          <w:bCs/>
                        </w:rPr>
                      </w:pPr>
                      <w:r>
                        <w:rPr>
                          <w:b/>
                          <w:bCs/>
                        </w:rPr>
                        <w:t>Leg uit waarom uw project voldoet aan lid 3:</w:t>
                      </w:r>
                    </w:p>
                    <w:p w14:paraId="6D008713" w14:textId="77777777" w:rsidR="002A596F" w:rsidRDefault="002A596F" w:rsidP="002A596F"/>
                    <w:p w14:paraId="484AD0D9" w14:textId="77777777" w:rsidR="002A596F" w:rsidRDefault="002A596F" w:rsidP="002A596F"/>
                    <w:p w14:paraId="793B011A" w14:textId="77777777" w:rsidR="002A596F" w:rsidRDefault="002A596F" w:rsidP="002A596F"/>
                    <w:p w14:paraId="67A62E57" w14:textId="77777777" w:rsidR="002A596F" w:rsidRDefault="002A596F" w:rsidP="002A596F"/>
                    <w:p w14:paraId="6D4CAF05" w14:textId="77777777" w:rsidR="002A596F" w:rsidRDefault="002A596F" w:rsidP="002A596F"/>
                    <w:p w14:paraId="31E356D7" w14:textId="77777777" w:rsidR="002A596F" w:rsidRDefault="002A596F" w:rsidP="002A596F"/>
                    <w:p w14:paraId="7987520A" w14:textId="77777777" w:rsidR="002A596F" w:rsidRDefault="002A596F" w:rsidP="002A596F"/>
                    <w:p w14:paraId="576344F7" w14:textId="77777777" w:rsidR="002A596F" w:rsidRDefault="002A596F" w:rsidP="002A596F"/>
                    <w:p w14:paraId="165990F9" w14:textId="77777777" w:rsidR="002A596F" w:rsidRDefault="002A596F" w:rsidP="002A596F">
                      <w:r>
                        <w:t xml:space="preserve">  </w:t>
                      </w:r>
                    </w:p>
                  </w:txbxContent>
                </v:textbox>
                <w10:wrap type="topAndBottom" anchorx="margin"/>
              </v:shape>
            </w:pict>
          </mc:Fallback>
        </mc:AlternateContent>
      </w:r>
      <w:r w:rsidRPr="001A0DBB">
        <w:rPr>
          <w:i/>
          <w:iCs/>
        </w:rPr>
        <w:t>Bij de onder dit artikel vallende vormen van samenwerking zijn ten minste twee actoren betrokken, die niet noodzakelijk in de landbouwsector actief hoeven te zijn; de samenwerking moet echter vooral ten goede komen aan de landbouwsector.</w:t>
      </w:r>
    </w:p>
    <w:p w14:paraId="39C3702B" w14:textId="77777777" w:rsidR="00A62546" w:rsidRDefault="00A62546" w:rsidP="002A596F">
      <w:pPr>
        <w:jc w:val="both"/>
        <w:rPr>
          <w:b/>
          <w:bCs/>
          <w:u w:val="single"/>
        </w:rPr>
      </w:pPr>
    </w:p>
    <w:p w14:paraId="02BC657A" w14:textId="77777777" w:rsidR="007D078A" w:rsidRDefault="007D078A" w:rsidP="002A596F">
      <w:pPr>
        <w:jc w:val="both"/>
        <w:rPr>
          <w:b/>
          <w:bCs/>
          <w:u w:val="single"/>
        </w:rPr>
      </w:pPr>
    </w:p>
    <w:p w14:paraId="2BDCD6F5" w14:textId="0127B004" w:rsidR="002A596F" w:rsidRPr="008C6BCE" w:rsidRDefault="008C6BCE" w:rsidP="002A596F">
      <w:pPr>
        <w:jc w:val="both"/>
        <w:rPr>
          <w:b/>
          <w:bCs/>
          <w:u w:val="single"/>
        </w:rPr>
      </w:pPr>
      <w:r w:rsidRPr="008C6BCE">
        <w:rPr>
          <w:b/>
          <w:bCs/>
          <w:u w:val="single"/>
        </w:rPr>
        <w:t xml:space="preserve">Artikel </w:t>
      </w:r>
      <w:r w:rsidR="001A0DBB">
        <w:rPr>
          <w:b/>
          <w:bCs/>
          <w:u w:val="single"/>
        </w:rPr>
        <w:t>3</w:t>
      </w:r>
      <w:r w:rsidR="00A0457F">
        <w:rPr>
          <w:b/>
          <w:bCs/>
          <w:u w:val="single"/>
        </w:rPr>
        <w:t>2</w:t>
      </w:r>
      <w:r w:rsidRPr="008C6BCE">
        <w:rPr>
          <w:b/>
          <w:bCs/>
          <w:u w:val="single"/>
        </w:rPr>
        <w:t xml:space="preserve">, lid </w:t>
      </w:r>
      <w:r w:rsidR="001A0DBB">
        <w:rPr>
          <w:b/>
          <w:bCs/>
          <w:u w:val="single"/>
        </w:rPr>
        <w:t>4</w:t>
      </w:r>
    </w:p>
    <w:p w14:paraId="14E95E3B" w14:textId="77777777" w:rsidR="00B8551F" w:rsidRPr="00B8551F" w:rsidRDefault="00B8551F" w:rsidP="00B8551F">
      <w:pPr>
        <w:jc w:val="both"/>
        <w:rPr>
          <w:i/>
          <w:iCs/>
        </w:rPr>
      </w:pPr>
      <w:r w:rsidRPr="00B8551F">
        <w:rPr>
          <w:i/>
          <w:iCs/>
        </w:rPr>
        <w:t>De volgende vormen van samenwerking komen in aanmerking:</w:t>
      </w:r>
    </w:p>
    <w:p w14:paraId="7DCBF90B" w14:textId="2C2CC8A7" w:rsidR="00B8551F" w:rsidRPr="00B8551F" w:rsidRDefault="00B8551F" w:rsidP="00B8551F">
      <w:pPr>
        <w:pStyle w:val="Lijstalinea"/>
        <w:numPr>
          <w:ilvl w:val="0"/>
          <w:numId w:val="23"/>
        </w:numPr>
        <w:jc w:val="both"/>
        <w:rPr>
          <w:i/>
          <w:iCs/>
        </w:rPr>
      </w:pPr>
      <w:r w:rsidRPr="00B8551F">
        <w:rPr>
          <w:i/>
          <w:iCs/>
        </w:rPr>
        <w:t>samenwerking tussen verschillende ondernemingen in de landbouwsector, de voedselketen en andere actoren die actief zijn in de landbouwsector, met inbegrip van producentengroeperingen, coöperaties en brancheorganisaties, die bijdragen tot de verwezenlijking van de doelstellingen en prioriteiten van het plattelandsontwikkelingsbeleid;</w:t>
      </w:r>
    </w:p>
    <w:p w14:paraId="0E2595A5" w14:textId="2B9DF81D" w:rsidR="00B8551F" w:rsidRPr="00B8551F" w:rsidRDefault="00B8551F" w:rsidP="00B8551F">
      <w:pPr>
        <w:pStyle w:val="Lijstalinea"/>
        <w:numPr>
          <w:ilvl w:val="0"/>
          <w:numId w:val="23"/>
        </w:numPr>
        <w:jc w:val="both"/>
        <w:rPr>
          <w:i/>
          <w:iCs/>
        </w:rPr>
      </w:pPr>
      <w:r w:rsidRPr="00B8551F">
        <w:rPr>
          <w:i/>
          <w:iCs/>
        </w:rPr>
        <w:t>de oprichting van clusters en netwerken;</w:t>
      </w:r>
    </w:p>
    <w:p w14:paraId="05830092" w14:textId="07136B3D" w:rsidR="00F278E3" w:rsidRDefault="00B8551F" w:rsidP="00B8551F">
      <w:pPr>
        <w:pStyle w:val="Lijstalinea"/>
        <w:numPr>
          <w:ilvl w:val="0"/>
          <w:numId w:val="23"/>
        </w:numPr>
        <w:jc w:val="both"/>
      </w:pPr>
      <w:r>
        <w:rPr>
          <w:noProof/>
          <w:lang w:eastAsia="nl-NL"/>
        </w:rPr>
        <mc:AlternateContent>
          <mc:Choice Requires="wps">
            <w:drawing>
              <wp:anchor distT="45720" distB="45720" distL="114300" distR="114300" simplePos="0" relativeHeight="251666432" behindDoc="0" locked="0" layoutInCell="1" allowOverlap="1" wp14:anchorId="477B0366" wp14:editId="30C2A22D">
                <wp:simplePos x="0" y="0"/>
                <wp:positionH relativeFrom="margin">
                  <wp:posOffset>0</wp:posOffset>
                </wp:positionH>
                <wp:positionV relativeFrom="paragraph">
                  <wp:posOffset>920033</wp:posOffset>
                </wp:positionV>
                <wp:extent cx="5404485" cy="633730"/>
                <wp:effectExtent l="0" t="0" r="24765" b="26670"/>
                <wp:wrapTopAndBottom/>
                <wp:docPr id="163087294" name="Tekstvak 163087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6F407A60" w14:textId="1A66E3AE" w:rsidR="00103C42" w:rsidRPr="00FF767E" w:rsidRDefault="00103C42" w:rsidP="00103C42">
                            <w:pPr>
                              <w:rPr>
                                <w:b/>
                                <w:bCs/>
                              </w:rPr>
                            </w:pPr>
                            <w:r>
                              <w:rPr>
                                <w:b/>
                                <w:bCs/>
                              </w:rPr>
                              <w:t xml:space="preserve">Leg uit </w:t>
                            </w:r>
                            <w:r w:rsidR="00B8551F">
                              <w:rPr>
                                <w:b/>
                                <w:bCs/>
                              </w:rPr>
                              <w:t>waarom in uw project sprake is van een vorm van samenwerking als bedoeld in lid 4:</w:t>
                            </w:r>
                          </w:p>
                          <w:p w14:paraId="17A3A139" w14:textId="77777777" w:rsidR="00103C42" w:rsidRDefault="00103C42" w:rsidP="00103C42"/>
                          <w:p w14:paraId="7B6CD45B" w14:textId="77777777" w:rsidR="00103C42" w:rsidRDefault="00103C42" w:rsidP="00103C42"/>
                          <w:p w14:paraId="191BA04C" w14:textId="77777777" w:rsidR="00103C42" w:rsidRDefault="00103C42" w:rsidP="00103C42"/>
                          <w:p w14:paraId="53E13330" w14:textId="77777777" w:rsidR="00103C42" w:rsidRDefault="00103C42" w:rsidP="00103C42"/>
                          <w:p w14:paraId="01759F65" w14:textId="77777777" w:rsidR="00103C42" w:rsidRDefault="00103C42" w:rsidP="00103C42"/>
                          <w:p w14:paraId="187088D6" w14:textId="77777777" w:rsidR="00103C42" w:rsidRDefault="00103C42" w:rsidP="00103C42"/>
                          <w:p w14:paraId="303E347D" w14:textId="77777777" w:rsidR="00103C42" w:rsidRDefault="00103C42" w:rsidP="00103C42"/>
                          <w:p w14:paraId="5D706DF9" w14:textId="77777777" w:rsidR="00103C42" w:rsidRDefault="00103C42" w:rsidP="00103C42"/>
                          <w:p w14:paraId="3D37C163" w14:textId="77777777" w:rsidR="00103C42" w:rsidRDefault="00103C42" w:rsidP="00103C42">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7B0366" id="Tekstvak 163087294" o:spid="_x0000_s1028" type="#_x0000_t202" style="position:absolute;left:0;text-align:left;margin-left:0;margin-top:72.45pt;width:425.55pt;height:49.9pt;z-index:251666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">
                <v:textbox style="mso-fit-shape-to-text:t">
                  <w:txbxContent>
                    <w:p w14:paraId="6F407A60" w14:textId="1A66E3AE" w:rsidR="00103C42" w:rsidRPr="00FF767E" w:rsidRDefault="00103C42" w:rsidP="00103C42">
                      <w:pPr>
                        <w:rPr>
                          <w:b/>
                          <w:bCs/>
                        </w:rPr>
                      </w:pPr>
                      <w:r>
                        <w:rPr>
                          <w:b/>
                          <w:bCs/>
                        </w:rPr>
                        <w:t xml:space="preserve">Leg uit </w:t>
                      </w:r>
                      <w:r w:rsidR="00B8551F">
                        <w:rPr>
                          <w:b/>
                          <w:bCs/>
                        </w:rPr>
                        <w:t>waarom in uw project sprake is van een vorm van samenwerking als bedoeld in lid 4:</w:t>
                      </w:r>
                    </w:p>
                    <w:p w14:paraId="17A3A139" w14:textId="77777777" w:rsidR="00103C42" w:rsidRDefault="00103C42" w:rsidP="00103C42"/>
                    <w:p w14:paraId="7B6CD45B" w14:textId="77777777" w:rsidR="00103C42" w:rsidRDefault="00103C42" w:rsidP="00103C42"/>
                    <w:p w14:paraId="191BA04C" w14:textId="77777777" w:rsidR="00103C42" w:rsidRDefault="00103C42" w:rsidP="00103C42"/>
                    <w:p w14:paraId="53E13330" w14:textId="77777777" w:rsidR="00103C42" w:rsidRDefault="00103C42" w:rsidP="00103C42"/>
                    <w:p w14:paraId="01759F65" w14:textId="77777777" w:rsidR="00103C42" w:rsidRDefault="00103C42" w:rsidP="00103C42"/>
                    <w:p w14:paraId="187088D6" w14:textId="77777777" w:rsidR="00103C42" w:rsidRDefault="00103C42" w:rsidP="00103C42"/>
                    <w:p w14:paraId="303E347D" w14:textId="77777777" w:rsidR="00103C42" w:rsidRDefault="00103C42" w:rsidP="00103C42"/>
                    <w:p w14:paraId="5D706DF9" w14:textId="77777777" w:rsidR="00103C42" w:rsidRDefault="00103C42" w:rsidP="00103C42"/>
                    <w:p w14:paraId="3D37C163" w14:textId="77777777" w:rsidR="00103C42" w:rsidRDefault="00103C42" w:rsidP="00103C42">
                      <w:r>
                        <w:t xml:space="preserve">  </w:t>
                      </w:r>
                    </w:p>
                  </w:txbxContent>
                </v:textbox>
                <w10:wrap type="topAndBottom" anchorx="margin"/>
              </v:shape>
            </w:pict>
          </mc:Fallback>
        </mc:AlternateContent>
      </w:r>
      <w:r w:rsidRPr="00B8551F">
        <w:rPr>
          <w:i/>
          <w:iCs/>
        </w:rPr>
        <w:t>bedrijfsopvolging, met name met het oog op generatievernieuwing op het landbouwbedrijf (er mag alleen steun worden verstrekt aan landbouwers die de pensioenleeftijd, zoals die door de betrokken lidstaat volgens zijn nationale wetgeving is bepaald, hebben bereikt of uiterlijk aan het einde van de verrichting zullen bereiken).</w:t>
      </w:r>
    </w:p>
    <w:p w14:paraId="23E5193B" w14:textId="5935E52A" w:rsidR="00F278E3" w:rsidRDefault="00F278E3" w:rsidP="00F278E3">
      <w:pPr>
        <w:jc w:val="both"/>
      </w:pPr>
    </w:p>
    <w:p w14:paraId="1FC2E913" w14:textId="77777777" w:rsidR="00F278E3" w:rsidRDefault="00F278E3" w:rsidP="00F278E3">
      <w:pPr>
        <w:jc w:val="both"/>
      </w:pPr>
    </w:p>
    <w:p w14:paraId="1BDEF48F" w14:textId="320ABCD6" w:rsidR="00BB0726" w:rsidRDefault="00EE0BE0" w:rsidP="003408B1">
      <w:pPr>
        <w:jc w:val="both"/>
      </w:pPr>
      <w:r>
        <w:rPr>
          <w:b/>
          <w:bCs/>
          <w:u w:val="single"/>
        </w:rPr>
        <w:t xml:space="preserve">Artikel </w:t>
      </w:r>
      <w:r w:rsidR="00B274F1">
        <w:rPr>
          <w:b/>
          <w:bCs/>
          <w:u w:val="single"/>
        </w:rPr>
        <w:t>3</w:t>
      </w:r>
      <w:r w:rsidR="00103C42">
        <w:rPr>
          <w:b/>
          <w:bCs/>
          <w:u w:val="single"/>
        </w:rPr>
        <w:t>2</w:t>
      </w:r>
      <w:r>
        <w:rPr>
          <w:b/>
          <w:bCs/>
          <w:u w:val="single"/>
        </w:rPr>
        <w:t xml:space="preserve">, lid </w:t>
      </w:r>
      <w:r w:rsidR="00B274F1">
        <w:rPr>
          <w:b/>
          <w:bCs/>
          <w:u w:val="single"/>
        </w:rPr>
        <w:t>5</w:t>
      </w:r>
    </w:p>
    <w:p w14:paraId="0AEE12B3" w14:textId="60D217B0" w:rsidR="007D078A" w:rsidRDefault="00B274F1" w:rsidP="007D078A">
      <w:pPr>
        <w:jc w:val="both"/>
        <w:rPr>
          <w:i/>
          <w:iCs/>
        </w:rPr>
      </w:pPr>
      <w:r w:rsidRPr="00B274F1">
        <w:rPr>
          <w:i/>
          <w:iCs/>
        </w:rPr>
        <w:t>Voor samenwerking waarbij uitsluitend onderzoeksinstellingen zijn betrokken, mag geen steun worden verleend.</w:t>
      </w:r>
    </w:p>
    <w:p w14:paraId="0D63808D" w14:textId="3A8B0526" w:rsidR="00EE0BE0" w:rsidRDefault="00B274F1" w:rsidP="007D078A">
      <w:pPr>
        <w:jc w:val="both"/>
      </w:pPr>
      <w:r>
        <w:rPr>
          <w:noProof/>
          <w:lang w:eastAsia="nl-NL"/>
        </w:rPr>
        <w:lastRenderedPageBreak/>
        <mc:AlternateContent>
          <mc:Choice Requires="wps">
            <w:drawing>
              <wp:anchor distT="45720" distB="45720" distL="114300" distR="114300" simplePos="0" relativeHeight="251658240" behindDoc="0" locked="0" layoutInCell="1" allowOverlap="1" wp14:anchorId="1382D7AE" wp14:editId="1AAB9AD0">
                <wp:simplePos x="0" y="0"/>
                <wp:positionH relativeFrom="margin">
                  <wp:posOffset>0</wp:posOffset>
                </wp:positionH>
                <wp:positionV relativeFrom="paragraph">
                  <wp:posOffset>205</wp:posOffset>
                </wp:positionV>
                <wp:extent cx="5404485" cy="633730"/>
                <wp:effectExtent l="0" t="0" r="24765" b="26670"/>
                <wp:wrapTopAndBottom/>
                <wp:docPr id="256482605" name="Tekstvak 2564826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35D86576" w14:textId="087730EA" w:rsidR="00EE0BE0" w:rsidRPr="002A62AB" w:rsidRDefault="00EE0BE0" w:rsidP="00EE0BE0">
                            <w:pPr>
                              <w:rPr>
                                <w:b/>
                                <w:bCs/>
                              </w:rPr>
                            </w:pPr>
                            <w:r>
                              <w:rPr>
                                <w:b/>
                                <w:bCs/>
                              </w:rPr>
                              <w:t>Leg uit</w:t>
                            </w:r>
                            <w:r w:rsidRPr="002A62AB">
                              <w:rPr>
                                <w:b/>
                                <w:bCs/>
                              </w:rPr>
                              <w:t xml:space="preserve"> </w:t>
                            </w:r>
                            <w:r>
                              <w:rPr>
                                <w:b/>
                                <w:bCs/>
                              </w:rPr>
                              <w:t xml:space="preserve">waarom uw project voldoet aan lid </w:t>
                            </w:r>
                            <w:r w:rsidR="00B274F1">
                              <w:rPr>
                                <w:b/>
                                <w:bCs/>
                              </w:rPr>
                              <w:t>5</w:t>
                            </w:r>
                            <w:r>
                              <w:rPr>
                                <w:b/>
                                <w:bCs/>
                              </w:rPr>
                              <w:t>:</w:t>
                            </w:r>
                          </w:p>
                          <w:p w14:paraId="49B9410D" w14:textId="77777777" w:rsidR="00EE0BE0" w:rsidRDefault="00EE0BE0" w:rsidP="00EE0BE0"/>
                          <w:p w14:paraId="630159C0" w14:textId="77777777" w:rsidR="00EE0BE0" w:rsidRDefault="00EE0BE0" w:rsidP="00EE0BE0"/>
                          <w:p w14:paraId="45DD0646" w14:textId="77777777" w:rsidR="00EE0BE0" w:rsidRDefault="00EE0BE0" w:rsidP="00EE0BE0"/>
                          <w:p w14:paraId="4B467802" w14:textId="77777777" w:rsidR="00EE0BE0" w:rsidRDefault="00EE0BE0" w:rsidP="00EE0BE0"/>
                          <w:p w14:paraId="6976B0A0" w14:textId="77777777" w:rsidR="00EE0BE0" w:rsidRDefault="00EE0BE0" w:rsidP="00EE0BE0"/>
                          <w:p w14:paraId="0962EA68" w14:textId="77777777" w:rsidR="00EE0BE0" w:rsidRDefault="00EE0BE0" w:rsidP="00EE0BE0"/>
                          <w:p w14:paraId="32C74A0F" w14:textId="77777777" w:rsidR="00EE0BE0" w:rsidRDefault="00EE0BE0" w:rsidP="00EE0BE0"/>
                          <w:p w14:paraId="2270F6B8" w14:textId="77777777" w:rsidR="00EE0BE0" w:rsidRDefault="00EE0BE0" w:rsidP="00EE0BE0"/>
                          <w:p w14:paraId="62B5BF71" w14:textId="77777777" w:rsidR="00EE0BE0" w:rsidRDefault="00EE0BE0" w:rsidP="00EE0BE0">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82D7AE" id="Tekstvak 256482605" o:spid="_x0000_s1029" type="#_x0000_t202" style="position:absolute;left:0;text-align:left;margin-left:0;margin-top:0;width:425.55pt;height:49.9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">
                <v:textbox style="mso-fit-shape-to-text:t">
                  <w:txbxContent>
                    <w:p w14:paraId="35D86576" w14:textId="087730EA" w:rsidR="00EE0BE0" w:rsidRPr="002A62AB" w:rsidRDefault="00EE0BE0" w:rsidP="00EE0BE0">
                      <w:pPr>
                        <w:rPr>
                          <w:b/>
                          <w:bCs/>
                        </w:rPr>
                      </w:pPr>
                      <w:r>
                        <w:rPr>
                          <w:b/>
                          <w:bCs/>
                        </w:rPr>
                        <w:t>Leg uit</w:t>
                      </w:r>
                      <w:r w:rsidRPr="002A62AB">
                        <w:rPr>
                          <w:b/>
                          <w:bCs/>
                        </w:rPr>
                        <w:t xml:space="preserve"> </w:t>
                      </w:r>
                      <w:r>
                        <w:rPr>
                          <w:b/>
                          <w:bCs/>
                        </w:rPr>
                        <w:t xml:space="preserve">waarom uw project voldoet aan lid </w:t>
                      </w:r>
                      <w:r w:rsidR="00B274F1">
                        <w:rPr>
                          <w:b/>
                          <w:bCs/>
                        </w:rPr>
                        <w:t>5</w:t>
                      </w:r>
                      <w:r>
                        <w:rPr>
                          <w:b/>
                          <w:bCs/>
                        </w:rPr>
                        <w:t>:</w:t>
                      </w:r>
                    </w:p>
                    <w:p w14:paraId="49B9410D" w14:textId="77777777" w:rsidR="00EE0BE0" w:rsidRDefault="00EE0BE0" w:rsidP="00EE0BE0"/>
                    <w:p w14:paraId="630159C0" w14:textId="77777777" w:rsidR="00EE0BE0" w:rsidRDefault="00EE0BE0" w:rsidP="00EE0BE0"/>
                    <w:p w14:paraId="45DD0646" w14:textId="77777777" w:rsidR="00EE0BE0" w:rsidRDefault="00EE0BE0" w:rsidP="00EE0BE0"/>
                    <w:p w14:paraId="4B467802" w14:textId="77777777" w:rsidR="00EE0BE0" w:rsidRDefault="00EE0BE0" w:rsidP="00EE0BE0"/>
                    <w:p w14:paraId="6976B0A0" w14:textId="77777777" w:rsidR="00EE0BE0" w:rsidRDefault="00EE0BE0" w:rsidP="00EE0BE0"/>
                    <w:p w14:paraId="0962EA68" w14:textId="77777777" w:rsidR="00EE0BE0" w:rsidRDefault="00EE0BE0" w:rsidP="00EE0BE0"/>
                    <w:p w14:paraId="32C74A0F" w14:textId="77777777" w:rsidR="00EE0BE0" w:rsidRDefault="00EE0BE0" w:rsidP="00EE0BE0"/>
                    <w:p w14:paraId="2270F6B8" w14:textId="77777777" w:rsidR="00EE0BE0" w:rsidRDefault="00EE0BE0" w:rsidP="00EE0BE0"/>
                    <w:p w14:paraId="62B5BF71" w14:textId="77777777" w:rsidR="00EE0BE0" w:rsidRDefault="00EE0BE0" w:rsidP="00EE0BE0">
                      <w:r>
                        <w:t xml:space="preserve">  </w:t>
                      </w:r>
                    </w:p>
                  </w:txbxContent>
                </v:textbox>
                <w10:wrap type="topAndBottom" anchorx="margin"/>
              </v:shape>
            </w:pict>
          </mc:Fallback>
        </mc:AlternateContent>
      </w:r>
    </w:p>
    <w:p w14:paraId="4F3A3AF4" w14:textId="6B3710C3" w:rsidR="00A62546" w:rsidRDefault="00A62546" w:rsidP="00EE0BE0">
      <w:pPr>
        <w:rPr>
          <w:b/>
          <w:bCs/>
          <w:u w:val="single"/>
        </w:rPr>
      </w:pPr>
    </w:p>
    <w:p w14:paraId="2F9D973E" w14:textId="04AF2CD3" w:rsidR="00EE0BE0" w:rsidRDefault="00EE0BE0" w:rsidP="00EE0BE0">
      <w:r>
        <w:rPr>
          <w:b/>
          <w:bCs/>
          <w:u w:val="single"/>
        </w:rPr>
        <w:t xml:space="preserve">Artikel </w:t>
      </w:r>
      <w:r w:rsidR="00B274F1">
        <w:rPr>
          <w:b/>
          <w:bCs/>
          <w:u w:val="single"/>
        </w:rPr>
        <w:t>3</w:t>
      </w:r>
      <w:r w:rsidR="00191CF1">
        <w:rPr>
          <w:b/>
          <w:bCs/>
          <w:u w:val="single"/>
        </w:rPr>
        <w:t>2</w:t>
      </w:r>
      <w:r>
        <w:rPr>
          <w:b/>
          <w:bCs/>
          <w:u w:val="single"/>
        </w:rPr>
        <w:t xml:space="preserve">, lid </w:t>
      </w:r>
      <w:r w:rsidR="008D1A78">
        <w:rPr>
          <w:b/>
          <w:bCs/>
          <w:u w:val="single"/>
        </w:rPr>
        <w:t>6</w:t>
      </w:r>
    </w:p>
    <w:p w14:paraId="4A85DA57" w14:textId="77777777" w:rsidR="008D1A78" w:rsidRPr="008D1A78" w:rsidRDefault="008D1A78" w:rsidP="008D1A78">
      <w:pPr>
        <w:rPr>
          <w:i/>
          <w:iCs/>
        </w:rPr>
      </w:pPr>
      <w:r w:rsidRPr="008D1A78">
        <w:rPr>
          <w:i/>
          <w:iCs/>
        </w:rPr>
        <w:t>De steun mag worden verleend voor samenwerking bij de volgende activiteiten:</w:t>
      </w:r>
    </w:p>
    <w:p w14:paraId="442DC003" w14:textId="3C1EFF35" w:rsidR="008D1A78" w:rsidRPr="008D1A78" w:rsidRDefault="008D1A78" w:rsidP="008D1A78">
      <w:pPr>
        <w:pStyle w:val="Lijstalinea"/>
        <w:numPr>
          <w:ilvl w:val="0"/>
          <w:numId w:val="24"/>
        </w:numPr>
        <w:rPr>
          <w:i/>
          <w:iCs/>
        </w:rPr>
      </w:pPr>
      <w:r w:rsidRPr="008D1A78">
        <w:rPr>
          <w:i/>
          <w:iCs/>
        </w:rPr>
        <w:t>proefprojecten;</w:t>
      </w:r>
    </w:p>
    <w:p w14:paraId="762CC150" w14:textId="3D4A0829" w:rsidR="008D1A78" w:rsidRPr="008D1A78" w:rsidRDefault="008D1A78" w:rsidP="008D1A78">
      <w:pPr>
        <w:pStyle w:val="Lijstalinea"/>
        <w:numPr>
          <w:ilvl w:val="0"/>
          <w:numId w:val="24"/>
        </w:numPr>
        <w:rPr>
          <w:i/>
          <w:iCs/>
        </w:rPr>
      </w:pPr>
      <w:r w:rsidRPr="008D1A78">
        <w:rPr>
          <w:i/>
          <w:iCs/>
        </w:rPr>
        <w:t>de ontwikkeling van nieuwe producten, praktijken, procedés en technologieën in de landbouwsector en de levensmiddelensector, voor zover het daarbij om landbouwproducten gaat;</w:t>
      </w:r>
    </w:p>
    <w:p w14:paraId="79232E00" w14:textId="03B277D2" w:rsidR="008D1A78" w:rsidRPr="008D1A78" w:rsidRDefault="008D1A78" w:rsidP="008D1A78">
      <w:pPr>
        <w:pStyle w:val="Lijstalinea"/>
        <w:numPr>
          <w:ilvl w:val="0"/>
          <w:numId w:val="24"/>
        </w:numPr>
        <w:rPr>
          <w:i/>
          <w:iCs/>
        </w:rPr>
      </w:pPr>
      <w:r w:rsidRPr="008D1A78">
        <w:rPr>
          <w:i/>
          <w:iCs/>
        </w:rPr>
        <w:t>samenwerking tussen kleinschalige marktdeelnemers in de landbouwsector met als doel gezamenlijke werkprocedés op te zetten en voorzieningen en middelen te delen;</w:t>
      </w:r>
    </w:p>
    <w:p w14:paraId="4196FAEA" w14:textId="04391614" w:rsidR="008D1A78" w:rsidRPr="008D1A78" w:rsidRDefault="008D1A78" w:rsidP="008D1A78">
      <w:pPr>
        <w:pStyle w:val="Lijstalinea"/>
        <w:numPr>
          <w:ilvl w:val="0"/>
          <w:numId w:val="24"/>
        </w:numPr>
        <w:rPr>
          <w:i/>
          <w:iCs/>
        </w:rPr>
      </w:pPr>
      <w:r w:rsidRPr="008D1A78">
        <w:rPr>
          <w:i/>
          <w:iCs/>
        </w:rPr>
        <w:t>horizontale en verticale samenwerking tussen actoren in de toeleveringsketen met het oog op de oprichting en ontwikkeling van korte ketens en lokale markten;</w:t>
      </w:r>
    </w:p>
    <w:p w14:paraId="15003BE9" w14:textId="6BED8423" w:rsidR="008D1A78" w:rsidRPr="008D1A78" w:rsidRDefault="008D1A78" w:rsidP="008D1A78">
      <w:pPr>
        <w:pStyle w:val="Lijstalinea"/>
        <w:numPr>
          <w:ilvl w:val="0"/>
          <w:numId w:val="24"/>
        </w:numPr>
        <w:rPr>
          <w:i/>
          <w:iCs/>
        </w:rPr>
      </w:pPr>
      <w:r w:rsidRPr="008D1A78">
        <w:rPr>
          <w:i/>
          <w:iCs/>
        </w:rPr>
        <w:t>afzetbevorderingsactiviteiten in een lokale context met het oog op de ontwikkeling van korte ketens en lokale markten;</w:t>
      </w:r>
    </w:p>
    <w:p w14:paraId="3D7D6E2E" w14:textId="601C4989" w:rsidR="008D1A78" w:rsidRPr="008D1A78" w:rsidRDefault="008D1A78" w:rsidP="008D1A78">
      <w:pPr>
        <w:pStyle w:val="Lijstalinea"/>
        <w:numPr>
          <w:ilvl w:val="0"/>
          <w:numId w:val="24"/>
        </w:numPr>
        <w:rPr>
          <w:i/>
          <w:iCs/>
        </w:rPr>
      </w:pPr>
      <w:r w:rsidRPr="008D1A78">
        <w:rPr>
          <w:i/>
          <w:iCs/>
        </w:rPr>
        <w:t>collectieve actie met het oog op klimaatmitigatie en -adaptatie;</w:t>
      </w:r>
    </w:p>
    <w:p w14:paraId="52EB7A20" w14:textId="7E66534E" w:rsidR="008D1A78" w:rsidRPr="008D1A78" w:rsidRDefault="008D1A78" w:rsidP="008D1A78">
      <w:pPr>
        <w:pStyle w:val="Lijstalinea"/>
        <w:numPr>
          <w:ilvl w:val="0"/>
          <w:numId w:val="24"/>
        </w:numPr>
        <w:rPr>
          <w:i/>
          <w:iCs/>
        </w:rPr>
      </w:pPr>
      <w:r w:rsidRPr="008D1A78">
        <w:rPr>
          <w:i/>
          <w:iCs/>
        </w:rPr>
        <w:t>gezamenlijke benaderingen van milieuprojecten en gangbare milieupraktijken, met inbegrip van efficiënt waterbeheer, het gebruik van hernieuwbare energie (</w:t>
      </w:r>
      <w:hyperlink r:id="rId9" w:anchor="E0028" w:history="1">
        <w:r w:rsidRPr="008D1A78">
          <w:rPr>
            <w:rStyle w:val="Hyperlink"/>
            <w:i/>
            <w:iCs/>
          </w:rPr>
          <w:t> </w:t>
        </w:r>
        <w:r w:rsidRPr="008D1A78">
          <w:rPr>
            <w:rStyle w:val="Hyperlink"/>
            <w:i/>
            <w:iCs/>
            <w:vertAlign w:val="superscript"/>
          </w:rPr>
          <w:t>28</w:t>
        </w:r>
        <w:r w:rsidRPr="008D1A78">
          <w:rPr>
            <w:rStyle w:val="Hyperlink"/>
            <w:i/>
            <w:iCs/>
          </w:rPr>
          <w:t> </w:t>
        </w:r>
      </w:hyperlink>
      <w:r w:rsidRPr="008D1A78">
        <w:rPr>
          <w:i/>
          <w:iCs/>
        </w:rPr>
        <w:t>) en de instandhouding van agrarische landschappen;</w:t>
      </w:r>
    </w:p>
    <w:p w14:paraId="0CDA154A" w14:textId="4B248F68" w:rsidR="008D1A78" w:rsidRPr="008D1A78" w:rsidRDefault="008D1A78" w:rsidP="008D1A78">
      <w:pPr>
        <w:pStyle w:val="Lijstalinea"/>
        <w:numPr>
          <w:ilvl w:val="0"/>
          <w:numId w:val="24"/>
        </w:numPr>
        <w:rPr>
          <w:i/>
          <w:iCs/>
        </w:rPr>
      </w:pPr>
      <w:r w:rsidRPr="008D1A78">
        <w:rPr>
          <w:i/>
          <w:iCs/>
        </w:rPr>
        <w:t>horizontale en verticale samenwerking tussen actoren in de toeleveringsketen met het oog op duurzame levering van biomassa voor gebruik in de voedselproductie, mits het resultaat een landbouwproduct is, en in de productie van energie voor eigen gebruik;</w:t>
      </w:r>
    </w:p>
    <w:p w14:paraId="3E0C1EE1" w14:textId="3B934BF6" w:rsidR="008D1A78" w:rsidRPr="008D1A78" w:rsidRDefault="008D1A78" w:rsidP="008D1A78">
      <w:pPr>
        <w:pStyle w:val="Lijstalinea"/>
        <w:numPr>
          <w:ilvl w:val="0"/>
          <w:numId w:val="24"/>
        </w:numPr>
        <w:rPr>
          <w:i/>
          <w:iCs/>
        </w:rPr>
      </w:pPr>
      <w:r w:rsidRPr="008D1A78">
        <w:rPr>
          <w:i/>
          <w:iCs/>
        </w:rPr>
        <w:t xml:space="preserve">de uitvoering, met name door andere dan de in artikel 31, lid 2, punt b), van </w:t>
      </w:r>
      <w:hyperlink r:id="rId10" w:history="1">
        <w:r w:rsidRPr="008A76D8">
          <w:rPr>
            <w:rStyle w:val="Hyperlink"/>
            <w:i/>
            <w:iCs/>
          </w:rPr>
          <w:t>Verordening (EU) 2021/1060</w:t>
        </w:r>
      </w:hyperlink>
      <w:r w:rsidRPr="008D1A78">
        <w:rPr>
          <w:i/>
          <w:iCs/>
        </w:rPr>
        <w:t xml:space="preserve"> bedoelde groepen publieke en private partners, van andere dan de in artikel 32 van </w:t>
      </w:r>
      <w:hyperlink r:id="rId11" w:history="1">
        <w:r w:rsidRPr="008A76D8">
          <w:rPr>
            <w:rStyle w:val="Hyperlink"/>
            <w:i/>
            <w:iCs/>
          </w:rPr>
          <w:t>Verordening (EU) 2021/1060</w:t>
        </w:r>
      </w:hyperlink>
      <w:r w:rsidRPr="008D1A78">
        <w:rPr>
          <w:i/>
          <w:iCs/>
        </w:rPr>
        <w:t xml:space="preserve"> bedoelde strategieën voor lokale ontwikkeling.</w:t>
      </w:r>
    </w:p>
    <w:p w14:paraId="4C3BCE05" w14:textId="3A91DB29" w:rsidR="00947CA5" w:rsidRDefault="00A66A63" w:rsidP="00947CA5">
      <w:r>
        <w:rPr>
          <w:noProof/>
          <w:lang w:eastAsia="nl-NL"/>
        </w:rPr>
        <mc:AlternateContent>
          <mc:Choice Requires="wps">
            <w:drawing>
              <wp:anchor distT="45720" distB="45720" distL="114300" distR="114300" simplePos="0" relativeHeight="251659264" behindDoc="0" locked="0" layoutInCell="1" allowOverlap="1" wp14:anchorId="795DB25B" wp14:editId="52591E15">
                <wp:simplePos x="0" y="0"/>
                <wp:positionH relativeFrom="margin">
                  <wp:posOffset>0</wp:posOffset>
                </wp:positionH>
                <wp:positionV relativeFrom="paragraph">
                  <wp:posOffset>235585</wp:posOffset>
                </wp:positionV>
                <wp:extent cx="5404485" cy="633730"/>
                <wp:effectExtent l="0" t="0" r="24765" b="26670"/>
                <wp:wrapTopAndBottom/>
                <wp:docPr id="2046965576" name="Tekstvak 2046965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2D5B7726" w14:textId="7E759F83" w:rsidR="00947CA5" w:rsidRPr="002A62AB" w:rsidRDefault="00947CA5" w:rsidP="00947CA5">
                            <w:pPr>
                              <w:rPr>
                                <w:b/>
                                <w:bCs/>
                              </w:rPr>
                            </w:pPr>
                            <w:r>
                              <w:rPr>
                                <w:b/>
                                <w:bCs/>
                              </w:rPr>
                              <w:t>Leg uit</w:t>
                            </w:r>
                            <w:r w:rsidRPr="002A62AB">
                              <w:rPr>
                                <w:b/>
                                <w:bCs/>
                              </w:rPr>
                              <w:t xml:space="preserve"> </w:t>
                            </w:r>
                            <w:r>
                              <w:rPr>
                                <w:b/>
                                <w:bCs/>
                              </w:rPr>
                              <w:t xml:space="preserve">waarom uw project voldoet aan lid </w:t>
                            </w:r>
                            <w:r w:rsidR="00383D5B">
                              <w:rPr>
                                <w:b/>
                                <w:bCs/>
                              </w:rPr>
                              <w:t>6</w:t>
                            </w:r>
                            <w:r>
                              <w:rPr>
                                <w:b/>
                                <w:bCs/>
                              </w:rPr>
                              <w:t>:</w:t>
                            </w:r>
                          </w:p>
                          <w:p w14:paraId="28F6C4C6" w14:textId="77777777" w:rsidR="00947CA5" w:rsidRDefault="00947CA5" w:rsidP="00947CA5"/>
                          <w:p w14:paraId="1DE79CD9" w14:textId="77777777" w:rsidR="00947CA5" w:rsidRDefault="00947CA5" w:rsidP="00947CA5"/>
                          <w:p w14:paraId="5978FE28" w14:textId="77777777" w:rsidR="00947CA5" w:rsidRDefault="00947CA5" w:rsidP="00947CA5"/>
                          <w:p w14:paraId="11BB2FC2" w14:textId="77777777" w:rsidR="00947CA5" w:rsidRDefault="00947CA5" w:rsidP="00947CA5"/>
                          <w:p w14:paraId="5523D62E" w14:textId="77777777" w:rsidR="00947CA5" w:rsidRDefault="00947CA5" w:rsidP="00947CA5"/>
                          <w:p w14:paraId="5ADC7F19" w14:textId="77777777" w:rsidR="00947CA5" w:rsidRDefault="00947CA5" w:rsidP="00947CA5"/>
                          <w:p w14:paraId="5804BA7F" w14:textId="77777777" w:rsidR="00947CA5" w:rsidRDefault="00947CA5" w:rsidP="00947CA5"/>
                          <w:p w14:paraId="487380DD" w14:textId="77777777" w:rsidR="00947CA5" w:rsidRDefault="00947CA5" w:rsidP="00947CA5"/>
                          <w:p w14:paraId="12237940" w14:textId="77777777" w:rsidR="00947CA5" w:rsidRDefault="00947CA5" w:rsidP="00947CA5">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5DB25B" id="Tekstvak 2046965576" o:spid="_x0000_s1030" type="#_x0000_t202" style="position:absolute;margin-left:0;margin-top:18.55pt;width:425.55pt;height:49.9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">
                <v:textbox style="mso-fit-shape-to-text:t">
                  <w:txbxContent>
                    <w:p w14:paraId="2D5B7726" w14:textId="7E759F83" w:rsidR="00947CA5" w:rsidRPr="002A62AB" w:rsidRDefault="00947CA5" w:rsidP="00947CA5">
                      <w:pPr>
                        <w:rPr>
                          <w:b/>
                          <w:bCs/>
                        </w:rPr>
                      </w:pPr>
                      <w:r>
                        <w:rPr>
                          <w:b/>
                          <w:bCs/>
                        </w:rPr>
                        <w:t>Leg uit</w:t>
                      </w:r>
                      <w:r w:rsidRPr="002A62AB">
                        <w:rPr>
                          <w:b/>
                          <w:bCs/>
                        </w:rPr>
                        <w:t xml:space="preserve"> </w:t>
                      </w:r>
                      <w:r>
                        <w:rPr>
                          <w:b/>
                          <w:bCs/>
                        </w:rPr>
                        <w:t xml:space="preserve">waarom uw project voldoet aan lid </w:t>
                      </w:r>
                      <w:r w:rsidR="00383D5B">
                        <w:rPr>
                          <w:b/>
                          <w:bCs/>
                        </w:rPr>
                        <w:t>6</w:t>
                      </w:r>
                      <w:r>
                        <w:rPr>
                          <w:b/>
                          <w:bCs/>
                        </w:rPr>
                        <w:t>:</w:t>
                      </w:r>
                    </w:p>
                    <w:p w14:paraId="28F6C4C6" w14:textId="77777777" w:rsidR="00947CA5" w:rsidRDefault="00947CA5" w:rsidP="00947CA5"/>
                    <w:p w14:paraId="1DE79CD9" w14:textId="77777777" w:rsidR="00947CA5" w:rsidRDefault="00947CA5" w:rsidP="00947CA5"/>
                    <w:p w14:paraId="5978FE28" w14:textId="77777777" w:rsidR="00947CA5" w:rsidRDefault="00947CA5" w:rsidP="00947CA5"/>
                    <w:p w14:paraId="11BB2FC2" w14:textId="77777777" w:rsidR="00947CA5" w:rsidRDefault="00947CA5" w:rsidP="00947CA5"/>
                    <w:p w14:paraId="5523D62E" w14:textId="77777777" w:rsidR="00947CA5" w:rsidRDefault="00947CA5" w:rsidP="00947CA5"/>
                    <w:p w14:paraId="5ADC7F19" w14:textId="77777777" w:rsidR="00947CA5" w:rsidRDefault="00947CA5" w:rsidP="00947CA5"/>
                    <w:p w14:paraId="5804BA7F" w14:textId="77777777" w:rsidR="00947CA5" w:rsidRDefault="00947CA5" w:rsidP="00947CA5"/>
                    <w:p w14:paraId="487380DD" w14:textId="77777777" w:rsidR="00947CA5" w:rsidRDefault="00947CA5" w:rsidP="00947CA5"/>
                    <w:p w14:paraId="12237940" w14:textId="77777777" w:rsidR="00947CA5" w:rsidRDefault="00947CA5" w:rsidP="00947CA5">
                      <w:r>
                        <w:t xml:space="preserve">  </w:t>
                      </w:r>
                    </w:p>
                  </w:txbxContent>
                </v:textbox>
                <w10:wrap type="topAndBottom" anchorx="margin"/>
              </v:shape>
            </w:pict>
          </mc:Fallback>
        </mc:AlternateContent>
      </w:r>
    </w:p>
    <w:p w14:paraId="2B9A1BA3" w14:textId="1E9E1483" w:rsidR="00BC3463" w:rsidRDefault="00BC3463" w:rsidP="00BC3463">
      <w:r>
        <w:rPr>
          <w:b/>
          <w:bCs/>
          <w:u w:val="single"/>
        </w:rPr>
        <w:lastRenderedPageBreak/>
        <w:t xml:space="preserve">Artikel </w:t>
      </w:r>
      <w:r w:rsidR="0075404E">
        <w:rPr>
          <w:b/>
          <w:bCs/>
          <w:u w:val="single"/>
        </w:rPr>
        <w:t>32, lid 7</w:t>
      </w:r>
    </w:p>
    <w:p w14:paraId="3C024DCE" w14:textId="4F467C45" w:rsidR="00DA2BE0" w:rsidRDefault="0075404E" w:rsidP="00BC3463">
      <w:pPr>
        <w:rPr>
          <w:i/>
          <w:iCs/>
        </w:rPr>
      </w:pPr>
      <w:r w:rsidRPr="0075404E">
        <w:rPr>
          <w:i/>
          <w:iCs/>
        </w:rPr>
        <w:t xml:space="preserve">De steun mag alleen worden verleend voor nieuwe samenwerkingsvormen, met inbegrip van bestaande samenwerkingsvormen </w:t>
      </w:r>
      <w:proofErr w:type="gramStart"/>
      <w:r w:rsidRPr="0075404E">
        <w:rPr>
          <w:i/>
          <w:iCs/>
        </w:rPr>
        <w:t>indien</w:t>
      </w:r>
      <w:proofErr w:type="gramEnd"/>
      <w:r w:rsidRPr="0075404E">
        <w:rPr>
          <w:i/>
          <w:iCs/>
        </w:rPr>
        <w:t xml:space="preserve"> een nieuwe activiteit wordt opgestart.</w:t>
      </w:r>
    </w:p>
    <w:p w14:paraId="0D9C9787" w14:textId="0C47DFB8" w:rsidR="0075404E" w:rsidRPr="0075404E" w:rsidRDefault="0075404E" w:rsidP="00BC3463">
      <w:r>
        <w:rPr>
          <w:noProof/>
          <w:lang w:eastAsia="nl-NL"/>
        </w:rPr>
        <mc:AlternateContent>
          <mc:Choice Requires="wps">
            <w:drawing>
              <wp:anchor distT="45720" distB="45720" distL="114300" distR="114300" simplePos="0" relativeHeight="251671552" behindDoc="0" locked="0" layoutInCell="1" allowOverlap="1" wp14:anchorId="3C5E42F3" wp14:editId="073B4B75">
                <wp:simplePos x="0" y="0"/>
                <wp:positionH relativeFrom="margin">
                  <wp:posOffset>0</wp:posOffset>
                </wp:positionH>
                <wp:positionV relativeFrom="paragraph">
                  <wp:posOffset>222250</wp:posOffset>
                </wp:positionV>
                <wp:extent cx="5404485" cy="633730"/>
                <wp:effectExtent l="0" t="0" r="24765" b="26670"/>
                <wp:wrapTopAndBottom/>
                <wp:docPr id="1710153144" name="Tekstvak 1710153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1CF22E66" w14:textId="44C5AD3F" w:rsidR="0075404E" w:rsidRPr="002A62AB" w:rsidRDefault="0075404E" w:rsidP="0075404E">
                            <w:pPr>
                              <w:rPr>
                                <w:b/>
                                <w:bCs/>
                              </w:rPr>
                            </w:pPr>
                            <w:r>
                              <w:rPr>
                                <w:b/>
                                <w:bCs/>
                              </w:rPr>
                              <w:t>Leg uit</w:t>
                            </w:r>
                            <w:r w:rsidRPr="002A62AB">
                              <w:rPr>
                                <w:b/>
                                <w:bCs/>
                              </w:rPr>
                              <w:t xml:space="preserve"> </w:t>
                            </w:r>
                            <w:r>
                              <w:rPr>
                                <w:b/>
                                <w:bCs/>
                              </w:rPr>
                              <w:t>waarom uw project voldoet aan lid 7:</w:t>
                            </w:r>
                          </w:p>
                          <w:p w14:paraId="11EAAE7D" w14:textId="77777777" w:rsidR="0075404E" w:rsidRDefault="0075404E" w:rsidP="0075404E"/>
                          <w:p w14:paraId="7334A40F" w14:textId="77777777" w:rsidR="0075404E" w:rsidRDefault="0075404E" w:rsidP="0075404E"/>
                          <w:p w14:paraId="4586CB8F" w14:textId="77777777" w:rsidR="0075404E" w:rsidRDefault="0075404E" w:rsidP="0075404E"/>
                          <w:p w14:paraId="5F3C0D61" w14:textId="77777777" w:rsidR="0075404E" w:rsidRDefault="0075404E" w:rsidP="0075404E"/>
                          <w:p w14:paraId="1DDA39AD" w14:textId="77777777" w:rsidR="0075404E" w:rsidRDefault="0075404E" w:rsidP="0075404E"/>
                          <w:p w14:paraId="57E369DA" w14:textId="77777777" w:rsidR="0075404E" w:rsidRDefault="0075404E" w:rsidP="0075404E"/>
                          <w:p w14:paraId="4A60BF63" w14:textId="77777777" w:rsidR="0075404E" w:rsidRDefault="0075404E" w:rsidP="0075404E"/>
                          <w:p w14:paraId="7C9B2815" w14:textId="77777777" w:rsidR="0075404E" w:rsidRDefault="0075404E" w:rsidP="0075404E"/>
                          <w:p w14:paraId="675D95C7" w14:textId="77777777" w:rsidR="0075404E" w:rsidRDefault="0075404E" w:rsidP="0075404E">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5E42F3" id="Tekstvak 1710153144" o:spid="_x0000_s1031" type="#_x0000_t202" style="position:absolute;margin-left:0;margin-top:17.5pt;width:425.55pt;height:49.9pt;z-index:2516715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">
                <v:textbox style="mso-fit-shape-to-text:t">
                  <w:txbxContent>
                    <w:p w14:paraId="1CF22E66" w14:textId="44C5AD3F" w:rsidR="0075404E" w:rsidRPr="002A62AB" w:rsidRDefault="0075404E" w:rsidP="0075404E">
                      <w:pPr>
                        <w:rPr>
                          <w:b/>
                          <w:bCs/>
                        </w:rPr>
                      </w:pPr>
                      <w:r>
                        <w:rPr>
                          <w:b/>
                          <w:bCs/>
                        </w:rPr>
                        <w:t>Leg uit</w:t>
                      </w:r>
                      <w:r w:rsidRPr="002A62AB">
                        <w:rPr>
                          <w:b/>
                          <w:bCs/>
                        </w:rPr>
                        <w:t xml:space="preserve"> </w:t>
                      </w:r>
                      <w:r>
                        <w:rPr>
                          <w:b/>
                          <w:bCs/>
                        </w:rPr>
                        <w:t>waarom uw project voldoet aan lid 7:</w:t>
                      </w:r>
                    </w:p>
                    <w:p w14:paraId="11EAAE7D" w14:textId="77777777" w:rsidR="0075404E" w:rsidRDefault="0075404E" w:rsidP="0075404E"/>
                    <w:p w14:paraId="7334A40F" w14:textId="77777777" w:rsidR="0075404E" w:rsidRDefault="0075404E" w:rsidP="0075404E"/>
                    <w:p w14:paraId="4586CB8F" w14:textId="77777777" w:rsidR="0075404E" w:rsidRDefault="0075404E" w:rsidP="0075404E"/>
                    <w:p w14:paraId="5F3C0D61" w14:textId="77777777" w:rsidR="0075404E" w:rsidRDefault="0075404E" w:rsidP="0075404E"/>
                    <w:p w14:paraId="1DDA39AD" w14:textId="77777777" w:rsidR="0075404E" w:rsidRDefault="0075404E" w:rsidP="0075404E"/>
                    <w:p w14:paraId="57E369DA" w14:textId="77777777" w:rsidR="0075404E" w:rsidRDefault="0075404E" w:rsidP="0075404E"/>
                    <w:p w14:paraId="4A60BF63" w14:textId="77777777" w:rsidR="0075404E" w:rsidRDefault="0075404E" w:rsidP="0075404E"/>
                    <w:p w14:paraId="7C9B2815" w14:textId="77777777" w:rsidR="0075404E" w:rsidRDefault="0075404E" w:rsidP="0075404E"/>
                    <w:p w14:paraId="675D95C7" w14:textId="77777777" w:rsidR="0075404E" w:rsidRDefault="0075404E" w:rsidP="0075404E">
                      <w:r>
                        <w:t xml:space="preserve">  </w:t>
                      </w:r>
                    </w:p>
                  </w:txbxContent>
                </v:textbox>
                <w10:wrap type="topAndBottom" anchorx="margin"/>
              </v:shape>
            </w:pict>
          </mc:Fallback>
        </mc:AlternateContent>
      </w:r>
    </w:p>
    <w:p w14:paraId="641ADF1D" w14:textId="77777777" w:rsidR="00DA2BE0" w:rsidRDefault="00DA2BE0" w:rsidP="00BC3463">
      <w:pPr>
        <w:rPr>
          <w:b/>
          <w:bCs/>
          <w:u w:val="single"/>
        </w:rPr>
      </w:pPr>
    </w:p>
    <w:p w14:paraId="39090227" w14:textId="7577D120" w:rsidR="00DA2BE0" w:rsidRDefault="00DA2BE0" w:rsidP="00BC3463">
      <w:r>
        <w:rPr>
          <w:b/>
          <w:bCs/>
          <w:u w:val="single"/>
        </w:rPr>
        <w:t xml:space="preserve">Artikel </w:t>
      </w:r>
      <w:r w:rsidR="00937782">
        <w:rPr>
          <w:b/>
          <w:bCs/>
          <w:u w:val="single"/>
        </w:rPr>
        <w:t>32</w:t>
      </w:r>
      <w:r>
        <w:rPr>
          <w:b/>
          <w:bCs/>
          <w:u w:val="single"/>
        </w:rPr>
        <w:t xml:space="preserve">, lid </w:t>
      </w:r>
      <w:r w:rsidR="00937782">
        <w:rPr>
          <w:b/>
          <w:bCs/>
          <w:u w:val="single"/>
        </w:rPr>
        <w:t>8</w:t>
      </w:r>
    </w:p>
    <w:p w14:paraId="4D78802E" w14:textId="2861C7D6" w:rsidR="00175B48" w:rsidRPr="00705638" w:rsidRDefault="00705638" w:rsidP="00175B48">
      <w:pPr>
        <w:rPr>
          <w:i/>
          <w:iCs/>
        </w:rPr>
      </w:pPr>
      <w:r>
        <w:rPr>
          <w:noProof/>
          <w:lang w:eastAsia="nl-NL"/>
        </w:rPr>
        <mc:AlternateContent>
          <mc:Choice Requires="wps">
            <w:drawing>
              <wp:anchor distT="45720" distB="45720" distL="114300" distR="114300" simplePos="0" relativeHeight="251669504" behindDoc="0" locked="0" layoutInCell="1" allowOverlap="1" wp14:anchorId="3FD57593" wp14:editId="58118DEE">
                <wp:simplePos x="0" y="0"/>
                <wp:positionH relativeFrom="margin">
                  <wp:posOffset>0</wp:posOffset>
                </wp:positionH>
                <wp:positionV relativeFrom="paragraph">
                  <wp:posOffset>717428</wp:posOffset>
                </wp:positionV>
                <wp:extent cx="5404485" cy="2516505"/>
                <wp:effectExtent l="0" t="0" r="24765" b="17145"/>
                <wp:wrapTopAndBottom/>
                <wp:docPr id="444890235" name="Tekstvak 444890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2516505"/>
                        </a:xfrm>
                        <a:prstGeom prst="rect">
                          <a:avLst/>
                        </a:prstGeom>
                        <a:solidFill>
                          <a:srgbClr val="FFFFFF"/>
                        </a:solidFill>
                        <a:ln w="9525">
                          <a:solidFill>
                            <a:srgbClr val="000000"/>
                          </a:solidFill>
                          <a:miter lim="800000"/>
                          <a:headEnd/>
                          <a:tailEnd/>
                        </a:ln>
                      </wps:spPr>
                      <wps:txbx>
                        <w:txbxContent>
                          <w:p w14:paraId="067F4E36" w14:textId="0E737D55" w:rsidR="00DA2BE0" w:rsidRPr="002A62AB" w:rsidRDefault="00705638" w:rsidP="00DA2BE0">
                            <w:pPr>
                              <w:rPr>
                                <w:b/>
                                <w:bCs/>
                              </w:rPr>
                            </w:pPr>
                            <w:r>
                              <w:rPr>
                                <w:b/>
                                <w:bCs/>
                              </w:rPr>
                              <w:t>Als sprake is van steun voor de oprichting en ontwikkeling van korte toeleveringsketens, leg dan uit waarom uw project voldoet aan lid 8:</w:t>
                            </w:r>
                          </w:p>
                          <w:p w14:paraId="5CE81720" w14:textId="77777777" w:rsidR="00DA2BE0" w:rsidRDefault="00DA2BE0" w:rsidP="00DA2BE0"/>
                          <w:p w14:paraId="4ECC1897" w14:textId="77777777" w:rsidR="00DA2BE0" w:rsidRDefault="00DA2BE0" w:rsidP="00DA2BE0"/>
                          <w:p w14:paraId="06D83D43" w14:textId="77777777" w:rsidR="00DA2BE0" w:rsidRDefault="00DA2BE0" w:rsidP="00DA2BE0"/>
                          <w:p w14:paraId="30B2F61A" w14:textId="77777777" w:rsidR="00DA2BE0" w:rsidRDefault="00DA2BE0" w:rsidP="00DA2BE0"/>
                          <w:p w14:paraId="5C981737" w14:textId="77777777" w:rsidR="00DA2BE0" w:rsidRDefault="00DA2BE0" w:rsidP="00DA2BE0"/>
                          <w:p w14:paraId="51BF75AA" w14:textId="77777777" w:rsidR="00DA2BE0" w:rsidRDefault="00DA2BE0" w:rsidP="00DA2BE0"/>
                          <w:p w14:paraId="3911EF0C" w14:textId="77777777" w:rsidR="00DA2BE0" w:rsidRDefault="00DA2BE0" w:rsidP="00DA2BE0"/>
                          <w:p w14:paraId="000C759B" w14:textId="77777777" w:rsidR="00DA2BE0" w:rsidRDefault="00DA2BE0" w:rsidP="00DA2BE0"/>
                          <w:p w14:paraId="79087167" w14:textId="77777777" w:rsidR="00DA2BE0" w:rsidRPr="00655AAF" w:rsidRDefault="00DA2BE0" w:rsidP="00DA2BE0">
                            <w:pPr>
                              <w:rPr>
                                <w:b/>
                                <w:bCs/>
                              </w:rPr>
                            </w:pP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D57593" id="Tekstvak 444890235" o:spid="_x0000_s1032" type="#_x0000_t202" style="position:absolute;margin-left:0;margin-top:56.5pt;width:425.55pt;height:198.1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">
                <v:textbox>
                  <w:txbxContent>
                    <w:p w14:paraId="067F4E36" w14:textId="0E737D55" w:rsidR="00DA2BE0" w:rsidRPr="002A62AB" w:rsidRDefault="00705638" w:rsidP="00DA2BE0">
                      <w:pPr>
                        <w:rPr>
                          <w:b/>
                          <w:bCs/>
                        </w:rPr>
                      </w:pPr>
                      <w:r>
                        <w:rPr>
                          <w:b/>
                          <w:bCs/>
                        </w:rPr>
                        <w:t>Als sprake is van steun voor de oprichting en ontwikkeling van korte toeleveringsketens, leg dan uit waarom uw project voldoet aan lid 8:</w:t>
                      </w:r>
                    </w:p>
                    <w:p w14:paraId="5CE81720" w14:textId="77777777" w:rsidR="00DA2BE0" w:rsidRDefault="00DA2BE0" w:rsidP="00DA2BE0"/>
                    <w:p w14:paraId="4ECC1897" w14:textId="77777777" w:rsidR="00DA2BE0" w:rsidRDefault="00DA2BE0" w:rsidP="00DA2BE0"/>
                    <w:p w14:paraId="06D83D43" w14:textId="77777777" w:rsidR="00DA2BE0" w:rsidRDefault="00DA2BE0" w:rsidP="00DA2BE0"/>
                    <w:p w14:paraId="30B2F61A" w14:textId="77777777" w:rsidR="00DA2BE0" w:rsidRDefault="00DA2BE0" w:rsidP="00DA2BE0"/>
                    <w:p w14:paraId="5C981737" w14:textId="77777777" w:rsidR="00DA2BE0" w:rsidRDefault="00DA2BE0" w:rsidP="00DA2BE0"/>
                    <w:p w14:paraId="51BF75AA" w14:textId="77777777" w:rsidR="00DA2BE0" w:rsidRDefault="00DA2BE0" w:rsidP="00DA2BE0"/>
                    <w:p w14:paraId="3911EF0C" w14:textId="77777777" w:rsidR="00DA2BE0" w:rsidRDefault="00DA2BE0" w:rsidP="00DA2BE0"/>
                    <w:p w14:paraId="000C759B" w14:textId="77777777" w:rsidR="00DA2BE0" w:rsidRDefault="00DA2BE0" w:rsidP="00DA2BE0"/>
                    <w:p w14:paraId="79087167" w14:textId="77777777" w:rsidR="00DA2BE0" w:rsidRPr="00655AAF" w:rsidRDefault="00DA2BE0" w:rsidP="00DA2BE0">
                      <w:pPr>
                        <w:rPr>
                          <w:b/>
                          <w:bCs/>
                        </w:rPr>
                      </w:pPr>
                      <w:r>
                        <w:t xml:space="preserve">  </w:t>
                      </w:r>
                    </w:p>
                  </w:txbxContent>
                </v:textbox>
                <w10:wrap type="topAndBottom" anchorx="margin"/>
              </v:shape>
            </w:pict>
          </mc:Fallback>
        </mc:AlternateContent>
      </w:r>
      <w:r w:rsidRPr="00705638">
        <w:rPr>
          <w:i/>
          <w:iCs/>
        </w:rPr>
        <w:t>Steun voor de oprichting en ontwikkeling van korte toeleveringsketens, als bedoeld in lid 6, punten d) en e), mag slechts betrekking hebben op toeleveringsketens waarbij er tussen de landbouwer en de consument hoogstens één intermediair is.</w:t>
      </w:r>
    </w:p>
    <w:p w14:paraId="44004274" w14:textId="6924BCC6" w:rsidR="00175B48" w:rsidRDefault="00175B48" w:rsidP="00175B48"/>
    <w:p w14:paraId="74CEE271" w14:textId="77777777" w:rsidR="00705638" w:rsidRDefault="00705638" w:rsidP="00175B48"/>
    <w:p w14:paraId="7C552EE8" w14:textId="77777777" w:rsidR="00EB169F" w:rsidRDefault="00705638" w:rsidP="00705638">
      <w:r>
        <w:rPr>
          <w:b/>
          <w:bCs/>
          <w:u w:val="single"/>
        </w:rPr>
        <w:t xml:space="preserve">Artikel 32, lid </w:t>
      </w:r>
      <w:r w:rsidR="00EB169F">
        <w:rPr>
          <w:b/>
          <w:bCs/>
          <w:u w:val="single"/>
        </w:rPr>
        <w:t>9</w:t>
      </w:r>
    </w:p>
    <w:p w14:paraId="0AA709B6" w14:textId="50968C3C" w:rsidR="00705638" w:rsidRPr="0075404E" w:rsidRDefault="00EB169F" w:rsidP="00705638">
      <w:r w:rsidRPr="00EB169F">
        <w:rPr>
          <w:i/>
          <w:iCs/>
        </w:rPr>
        <w:t xml:space="preserve">De op grond van dit artikel verstrekte steun moet in overeenstemming zijn met de artikelen 206 tot en met 210 bis van </w:t>
      </w:r>
      <w:hyperlink r:id="rId12" w:history="1">
        <w:r w:rsidRPr="003B21F0">
          <w:rPr>
            <w:rStyle w:val="Hyperlink"/>
            <w:i/>
            <w:iCs/>
          </w:rPr>
          <w:t>Verordening (EU) nr. 1308/2013</w:t>
        </w:r>
      </w:hyperlink>
      <w:r w:rsidRPr="00EB169F">
        <w:rPr>
          <w:i/>
          <w:iCs/>
        </w:rPr>
        <w:t>.</w:t>
      </w:r>
    </w:p>
    <w:p w14:paraId="452C54C6" w14:textId="14B00DE3" w:rsidR="00705638" w:rsidRDefault="00705638" w:rsidP="00705638">
      <w:pPr>
        <w:rPr>
          <w:b/>
          <w:bCs/>
          <w:u w:val="single"/>
        </w:rPr>
      </w:pPr>
    </w:p>
    <w:p w14:paraId="78BC88B8" w14:textId="22EA5C8B" w:rsidR="00705638" w:rsidRPr="00175B48" w:rsidRDefault="00705638" w:rsidP="00175B48"/>
    <w:p w14:paraId="479B104D" w14:textId="6BA2E2B6" w:rsidR="00175B48" w:rsidRPr="00175B48" w:rsidRDefault="00EB169F" w:rsidP="00175B48">
      <w:r>
        <w:rPr>
          <w:noProof/>
          <w:lang w:eastAsia="nl-NL"/>
        </w:rPr>
        <w:lastRenderedPageBreak/>
        <mc:AlternateContent>
          <mc:Choice Requires="wps">
            <w:drawing>
              <wp:anchor distT="45720" distB="45720" distL="114300" distR="114300" simplePos="0" relativeHeight="251673600" behindDoc="0" locked="0" layoutInCell="1" allowOverlap="1" wp14:anchorId="50BCF89C" wp14:editId="3EE0809D">
                <wp:simplePos x="0" y="0"/>
                <wp:positionH relativeFrom="margin">
                  <wp:posOffset>13908</wp:posOffset>
                </wp:positionH>
                <wp:positionV relativeFrom="paragraph">
                  <wp:posOffset>0</wp:posOffset>
                </wp:positionV>
                <wp:extent cx="5404485" cy="633730"/>
                <wp:effectExtent l="0" t="0" r="24765" b="26670"/>
                <wp:wrapTopAndBottom/>
                <wp:docPr id="1544950463" name="Tekstvak 1544950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73D5E7F0" w14:textId="1217AA1F" w:rsidR="00705638" w:rsidRPr="002A62AB" w:rsidRDefault="00705638" w:rsidP="00705638">
                            <w:pPr>
                              <w:rPr>
                                <w:b/>
                                <w:bCs/>
                              </w:rPr>
                            </w:pPr>
                            <w:r>
                              <w:rPr>
                                <w:b/>
                                <w:bCs/>
                              </w:rPr>
                              <w:t>Leg uit</w:t>
                            </w:r>
                            <w:r w:rsidRPr="002A62AB">
                              <w:rPr>
                                <w:b/>
                                <w:bCs/>
                              </w:rPr>
                              <w:t xml:space="preserve"> </w:t>
                            </w:r>
                            <w:r>
                              <w:rPr>
                                <w:b/>
                                <w:bCs/>
                              </w:rPr>
                              <w:t xml:space="preserve">waarom uw project voldoet aan lid </w:t>
                            </w:r>
                            <w:r w:rsidR="00EB169F">
                              <w:rPr>
                                <w:b/>
                                <w:bCs/>
                              </w:rPr>
                              <w:t>9</w:t>
                            </w:r>
                            <w:r>
                              <w:rPr>
                                <w:b/>
                                <w:bCs/>
                              </w:rPr>
                              <w:t>:</w:t>
                            </w:r>
                          </w:p>
                          <w:p w14:paraId="702FCE02" w14:textId="77777777" w:rsidR="00705638" w:rsidRDefault="00705638" w:rsidP="00705638"/>
                          <w:p w14:paraId="74FF0B40" w14:textId="77777777" w:rsidR="00705638" w:rsidRDefault="00705638" w:rsidP="00705638"/>
                          <w:p w14:paraId="775F7F12" w14:textId="77777777" w:rsidR="00705638" w:rsidRDefault="00705638" w:rsidP="00705638"/>
                          <w:p w14:paraId="259ADA3D" w14:textId="77777777" w:rsidR="00705638" w:rsidRDefault="00705638" w:rsidP="00705638"/>
                          <w:p w14:paraId="40B32403" w14:textId="77777777" w:rsidR="00705638" w:rsidRDefault="00705638" w:rsidP="00705638"/>
                          <w:p w14:paraId="3379565D" w14:textId="77777777" w:rsidR="00705638" w:rsidRDefault="00705638" w:rsidP="00705638"/>
                          <w:p w14:paraId="50F30E5E" w14:textId="77777777" w:rsidR="00705638" w:rsidRDefault="00705638" w:rsidP="00705638"/>
                          <w:p w14:paraId="177B0B29" w14:textId="77777777" w:rsidR="00705638" w:rsidRDefault="00705638" w:rsidP="00705638"/>
                          <w:p w14:paraId="6667E3A8" w14:textId="77777777" w:rsidR="00705638" w:rsidRDefault="00705638" w:rsidP="00705638">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BCF89C" id="Tekstvak 1544950463" o:spid="_x0000_s1033" type="#_x0000_t202" style="position:absolute;margin-left:1.1pt;margin-top:0;width:425.55pt;height:49.9pt;z-index:2516736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">
                <v:textbox style="mso-fit-shape-to-text:t">
                  <w:txbxContent>
                    <w:p w14:paraId="73D5E7F0" w14:textId="1217AA1F" w:rsidR="00705638" w:rsidRPr="002A62AB" w:rsidRDefault="00705638" w:rsidP="00705638">
                      <w:pPr>
                        <w:rPr>
                          <w:b/>
                          <w:bCs/>
                        </w:rPr>
                      </w:pPr>
                      <w:r>
                        <w:rPr>
                          <w:b/>
                          <w:bCs/>
                        </w:rPr>
                        <w:t>Leg uit</w:t>
                      </w:r>
                      <w:r w:rsidRPr="002A62AB">
                        <w:rPr>
                          <w:b/>
                          <w:bCs/>
                        </w:rPr>
                        <w:t xml:space="preserve"> </w:t>
                      </w:r>
                      <w:r>
                        <w:rPr>
                          <w:b/>
                          <w:bCs/>
                        </w:rPr>
                        <w:t xml:space="preserve">waarom uw project voldoet aan lid </w:t>
                      </w:r>
                      <w:r w:rsidR="00EB169F">
                        <w:rPr>
                          <w:b/>
                          <w:bCs/>
                        </w:rPr>
                        <w:t>9</w:t>
                      </w:r>
                      <w:r>
                        <w:rPr>
                          <w:b/>
                          <w:bCs/>
                        </w:rPr>
                        <w:t>:</w:t>
                      </w:r>
                    </w:p>
                    <w:p w14:paraId="702FCE02" w14:textId="77777777" w:rsidR="00705638" w:rsidRDefault="00705638" w:rsidP="00705638"/>
                    <w:p w14:paraId="74FF0B40" w14:textId="77777777" w:rsidR="00705638" w:rsidRDefault="00705638" w:rsidP="00705638"/>
                    <w:p w14:paraId="775F7F12" w14:textId="77777777" w:rsidR="00705638" w:rsidRDefault="00705638" w:rsidP="00705638"/>
                    <w:p w14:paraId="259ADA3D" w14:textId="77777777" w:rsidR="00705638" w:rsidRDefault="00705638" w:rsidP="00705638"/>
                    <w:p w14:paraId="40B32403" w14:textId="77777777" w:rsidR="00705638" w:rsidRDefault="00705638" w:rsidP="00705638"/>
                    <w:p w14:paraId="3379565D" w14:textId="77777777" w:rsidR="00705638" w:rsidRDefault="00705638" w:rsidP="00705638"/>
                    <w:p w14:paraId="50F30E5E" w14:textId="77777777" w:rsidR="00705638" w:rsidRDefault="00705638" w:rsidP="00705638"/>
                    <w:p w14:paraId="177B0B29" w14:textId="77777777" w:rsidR="00705638" w:rsidRDefault="00705638" w:rsidP="00705638"/>
                    <w:p w14:paraId="6667E3A8" w14:textId="77777777" w:rsidR="00705638" w:rsidRDefault="00705638" w:rsidP="00705638">
                      <w:r>
                        <w:t xml:space="preserve">  </w:t>
                      </w:r>
                    </w:p>
                  </w:txbxContent>
                </v:textbox>
                <w10:wrap type="topAndBottom" anchorx="margin"/>
              </v:shape>
            </w:pict>
          </mc:Fallback>
        </mc:AlternateContent>
      </w:r>
    </w:p>
    <w:p w14:paraId="3401D2FB" w14:textId="77777777" w:rsidR="00175B48" w:rsidRDefault="00175B48" w:rsidP="00175B48"/>
    <w:p w14:paraId="5A1FFEF9" w14:textId="6515AD48" w:rsidR="00CF79D3" w:rsidRDefault="00CF79D3" w:rsidP="00CF79D3">
      <w:r>
        <w:rPr>
          <w:b/>
          <w:bCs/>
          <w:u w:val="single"/>
        </w:rPr>
        <w:t>Artikel 32, lid 10</w:t>
      </w:r>
    </w:p>
    <w:p w14:paraId="56E08F5A" w14:textId="25C3BACA" w:rsidR="00CF79D3" w:rsidRDefault="005B16F3" w:rsidP="00CF79D3">
      <w:pPr>
        <w:rPr>
          <w:b/>
          <w:bCs/>
          <w:u w:val="single"/>
        </w:rPr>
      </w:pPr>
      <w:r>
        <w:rPr>
          <w:noProof/>
          <w:lang w:eastAsia="nl-NL"/>
        </w:rPr>
        <mc:AlternateContent>
          <mc:Choice Requires="wps">
            <w:drawing>
              <wp:anchor distT="45720" distB="45720" distL="114300" distR="114300" simplePos="0" relativeHeight="251675648" behindDoc="0" locked="0" layoutInCell="1" allowOverlap="1" wp14:anchorId="70F261B0" wp14:editId="25E5FA8B">
                <wp:simplePos x="0" y="0"/>
                <wp:positionH relativeFrom="margin">
                  <wp:posOffset>13970</wp:posOffset>
                </wp:positionH>
                <wp:positionV relativeFrom="paragraph">
                  <wp:posOffset>711200</wp:posOffset>
                </wp:positionV>
                <wp:extent cx="5404485" cy="2952750"/>
                <wp:effectExtent l="0" t="0" r="24765" b="19050"/>
                <wp:wrapTopAndBottom/>
                <wp:docPr id="1318441431" name="Tekstvak 1318441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2952750"/>
                        </a:xfrm>
                        <a:prstGeom prst="rect">
                          <a:avLst/>
                        </a:prstGeom>
                        <a:solidFill>
                          <a:srgbClr val="FFFFFF"/>
                        </a:solidFill>
                        <a:ln w="9525">
                          <a:solidFill>
                            <a:srgbClr val="000000"/>
                          </a:solidFill>
                          <a:miter lim="800000"/>
                          <a:headEnd/>
                          <a:tailEnd/>
                        </a:ln>
                      </wps:spPr>
                      <wps:txbx>
                        <w:txbxContent>
                          <w:p w14:paraId="38BDE5E8" w14:textId="5F6EBD53" w:rsidR="00CF79D3" w:rsidRPr="002A62AB" w:rsidRDefault="005B16F3" w:rsidP="00CF79D3">
                            <w:pPr>
                              <w:rPr>
                                <w:b/>
                                <w:bCs/>
                              </w:rPr>
                            </w:pPr>
                            <w:r>
                              <w:rPr>
                                <w:b/>
                                <w:bCs/>
                              </w:rPr>
                              <w:t>Als</w:t>
                            </w:r>
                            <w:r w:rsidR="00DB5B31">
                              <w:rPr>
                                <w:b/>
                                <w:bCs/>
                              </w:rPr>
                              <w:t xml:space="preserve"> in het kader van uw samenwerkingsproject (ook) subsidie wordt gevraagd voor investeringen, leg dan uit waarom</w:t>
                            </w:r>
                            <w:r w:rsidR="00E74E6B">
                              <w:rPr>
                                <w:b/>
                                <w:bCs/>
                              </w:rPr>
                              <w:t xml:space="preserve"> wordt voldaan aan de voorwaard</w:t>
                            </w:r>
                            <w:r w:rsidR="00DF249B">
                              <w:rPr>
                                <w:b/>
                                <w:bCs/>
                              </w:rPr>
                              <w:t>en van de desbetreffende groepsvrijstelling voor investeringssteun. Leg daarnaast uit waarom</w:t>
                            </w:r>
                            <w:r w:rsidR="00DB5B31">
                              <w:rPr>
                                <w:b/>
                                <w:bCs/>
                              </w:rPr>
                              <w:t xml:space="preserve"> de maximale steunbedragen in artikel 4 </w:t>
                            </w:r>
                            <w:hyperlink r:id="rId13" w:history="1">
                              <w:r w:rsidR="00DB5B31" w:rsidRPr="00DB5B31">
                                <w:rPr>
                                  <w:rStyle w:val="Hyperlink"/>
                                  <w:b/>
                                  <w:bCs/>
                                </w:rPr>
                                <w:t>LVV</w:t>
                              </w:r>
                            </w:hyperlink>
                            <w:r w:rsidR="00DB5B31">
                              <w:rPr>
                                <w:b/>
                                <w:bCs/>
                              </w:rPr>
                              <w:t xml:space="preserve"> niet worden overschreden: </w:t>
                            </w:r>
                          </w:p>
                          <w:p w14:paraId="6829C9A6" w14:textId="77777777" w:rsidR="00CF79D3" w:rsidRDefault="00CF79D3" w:rsidP="00CF79D3"/>
                          <w:p w14:paraId="2629D360" w14:textId="77777777" w:rsidR="00CF79D3" w:rsidRDefault="00CF79D3" w:rsidP="00CF79D3"/>
                          <w:p w14:paraId="2D9EDD32" w14:textId="77777777" w:rsidR="00CF79D3" w:rsidRDefault="00CF79D3" w:rsidP="00CF79D3"/>
                          <w:p w14:paraId="4298A067" w14:textId="77777777" w:rsidR="00CF79D3" w:rsidRDefault="00CF79D3" w:rsidP="00CF79D3"/>
                          <w:p w14:paraId="744E7611" w14:textId="77777777" w:rsidR="00CF79D3" w:rsidRDefault="00CF79D3" w:rsidP="00CF79D3"/>
                          <w:p w14:paraId="0114648A" w14:textId="77777777" w:rsidR="00CF79D3" w:rsidRDefault="00CF79D3" w:rsidP="00CF79D3"/>
                          <w:p w14:paraId="0661A714" w14:textId="77777777" w:rsidR="00CF79D3" w:rsidRDefault="00CF79D3" w:rsidP="00CF79D3"/>
                          <w:p w14:paraId="6B534C6F" w14:textId="77777777" w:rsidR="00CF79D3" w:rsidRDefault="00CF79D3" w:rsidP="00CF79D3"/>
                          <w:p w14:paraId="75A81D10" w14:textId="77777777" w:rsidR="00CF79D3" w:rsidRDefault="00CF79D3" w:rsidP="00CF79D3">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F261B0" id="Tekstvak 1318441431" o:spid="_x0000_s1034" type="#_x0000_t202" style="position:absolute;margin-left:1.1pt;margin-top:56pt;width:425.55pt;height:232.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">
                <v:textbox>
                  <w:txbxContent>
                    <w:p w14:paraId="38BDE5E8" w14:textId="5F6EBD53" w:rsidR="00CF79D3" w:rsidRPr="002A62AB" w:rsidRDefault="005B16F3" w:rsidP="00CF79D3">
                      <w:pPr>
                        <w:rPr>
                          <w:b/>
                          <w:bCs/>
                        </w:rPr>
                      </w:pPr>
                      <w:r>
                        <w:rPr>
                          <w:b/>
                          <w:bCs/>
                        </w:rPr>
                        <w:t>Als</w:t>
                      </w:r>
                      <w:r w:rsidR="00DB5B31">
                        <w:rPr>
                          <w:b/>
                          <w:bCs/>
                        </w:rPr>
                        <w:t xml:space="preserve"> in het kader van uw samenwerkingsproject (ook) subsidie wordt gevraagd voor investeringen, leg dan uit waarom</w:t>
                      </w:r>
                      <w:r w:rsidR="00E74E6B">
                        <w:rPr>
                          <w:b/>
                          <w:bCs/>
                        </w:rPr>
                        <w:t xml:space="preserve"> wordt voldaan aan de voorwaard</w:t>
                      </w:r>
                      <w:r w:rsidR="00DF249B">
                        <w:rPr>
                          <w:b/>
                          <w:bCs/>
                        </w:rPr>
                        <w:t>en van de desbetreffende groepsvrijstelling voor investeringssteun. Leg daarnaast uit waarom</w:t>
                      </w:r>
                      <w:r w:rsidR="00DB5B31">
                        <w:rPr>
                          <w:b/>
                          <w:bCs/>
                        </w:rPr>
                        <w:t xml:space="preserve"> de maximale steunbedragen in artikel 4 </w:t>
                      </w:r>
                      <w:hyperlink r:id="rId14" w:history="1">
                        <w:r w:rsidR="00DB5B31" w:rsidRPr="00DB5B31">
                          <w:rPr>
                            <w:rStyle w:val="Hyperlink"/>
                            <w:b/>
                            <w:bCs/>
                          </w:rPr>
                          <w:t>LVV</w:t>
                        </w:r>
                      </w:hyperlink>
                      <w:r w:rsidR="00DB5B31">
                        <w:rPr>
                          <w:b/>
                          <w:bCs/>
                        </w:rPr>
                        <w:t xml:space="preserve"> niet worden overschreden: </w:t>
                      </w:r>
                    </w:p>
                    <w:p w14:paraId="6829C9A6" w14:textId="77777777" w:rsidR="00CF79D3" w:rsidRDefault="00CF79D3" w:rsidP="00CF79D3"/>
                    <w:p w14:paraId="2629D360" w14:textId="77777777" w:rsidR="00CF79D3" w:rsidRDefault="00CF79D3" w:rsidP="00CF79D3"/>
                    <w:p w14:paraId="2D9EDD32" w14:textId="77777777" w:rsidR="00CF79D3" w:rsidRDefault="00CF79D3" w:rsidP="00CF79D3"/>
                    <w:p w14:paraId="4298A067" w14:textId="77777777" w:rsidR="00CF79D3" w:rsidRDefault="00CF79D3" w:rsidP="00CF79D3"/>
                    <w:p w14:paraId="744E7611" w14:textId="77777777" w:rsidR="00CF79D3" w:rsidRDefault="00CF79D3" w:rsidP="00CF79D3"/>
                    <w:p w14:paraId="0114648A" w14:textId="77777777" w:rsidR="00CF79D3" w:rsidRDefault="00CF79D3" w:rsidP="00CF79D3"/>
                    <w:p w14:paraId="0661A714" w14:textId="77777777" w:rsidR="00CF79D3" w:rsidRDefault="00CF79D3" w:rsidP="00CF79D3"/>
                    <w:p w14:paraId="6B534C6F" w14:textId="77777777" w:rsidR="00CF79D3" w:rsidRDefault="00CF79D3" w:rsidP="00CF79D3"/>
                    <w:p w14:paraId="75A81D10" w14:textId="77777777" w:rsidR="00CF79D3" w:rsidRDefault="00CF79D3" w:rsidP="00CF79D3">
                      <w:r>
                        <w:t xml:space="preserve">  </w:t>
                      </w:r>
                    </w:p>
                  </w:txbxContent>
                </v:textbox>
                <w10:wrap type="topAndBottom" anchorx="margin"/>
              </v:shape>
            </w:pict>
          </mc:Fallback>
        </mc:AlternateContent>
      </w:r>
      <w:r w:rsidRPr="005B16F3">
        <w:rPr>
          <w:i/>
          <w:iCs/>
        </w:rPr>
        <w:t xml:space="preserve">Bij uit investeringen bestaande verrichtingen moet worden voldaan aan de regels en vereisten van het toepasselijke artikel </w:t>
      </w:r>
      <w:proofErr w:type="gramStart"/>
      <w:r w:rsidRPr="005B16F3">
        <w:rPr>
          <w:i/>
          <w:iCs/>
        </w:rPr>
        <w:t>inzake</w:t>
      </w:r>
      <w:proofErr w:type="gramEnd"/>
      <w:r w:rsidRPr="005B16F3">
        <w:rPr>
          <w:i/>
          <w:iCs/>
        </w:rPr>
        <w:t xml:space="preserve"> investeringssteun van deze verordening en aan artikel 4 </w:t>
      </w:r>
      <w:proofErr w:type="gramStart"/>
      <w:r w:rsidRPr="005B16F3">
        <w:rPr>
          <w:i/>
          <w:iCs/>
        </w:rPr>
        <w:t>inzake</w:t>
      </w:r>
      <w:proofErr w:type="gramEnd"/>
      <w:r w:rsidRPr="005B16F3">
        <w:rPr>
          <w:i/>
          <w:iCs/>
        </w:rPr>
        <w:t xml:space="preserve"> aanmeldingsdrempels.</w:t>
      </w:r>
    </w:p>
    <w:p w14:paraId="7FE850F3" w14:textId="77777777" w:rsidR="00CF79D3" w:rsidRPr="00175B48" w:rsidRDefault="00CF79D3" w:rsidP="00CF79D3"/>
    <w:p w14:paraId="0E7671A4" w14:textId="0F441E05" w:rsidR="00CF79D3" w:rsidRDefault="00CF79D3" w:rsidP="00CF79D3"/>
    <w:p w14:paraId="3C45B200" w14:textId="5AEDBFFD" w:rsidR="00DB5B31" w:rsidRDefault="00DB5B31" w:rsidP="00DB5B31">
      <w:r>
        <w:rPr>
          <w:b/>
          <w:bCs/>
          <w:u w:val="single"/>
        </w:rPr>
        <w:t>Artikel 32, lid 11</w:t>
      </w:r>
    </w:p>
    <w:p w14:paraId="0E83F2F6" w14:textId="77777777" w:rsidR="007E25BD" w:rsidRPr="007E25BD" w:rsidRDefault="007E25BD" w:rsidP="007E25BD">
      <w:pPr>
        <w:rPr>
          <w:i/>
          <w:iCs/>
        </w:rPr>
      </w:pPr>
      <w:r w:rsidRPr="007E25BD">
        <w:rPr>
          <w:i/>
          <w:iCs/>
        </w:rPr>
        <w:t>De volgende kosten komen in aanmerking voor zover zij betrekking hebben op landbouwactiviteiten:</w:t>
      </w:r>
    </w:p>
    <w:p w14:paraId="35641B8C" w14:textId="77C65EC1" w:rsidR="007E25BD" w:rsidRPr="007E25BD" w:rsidRDefault="007E25BD" w:rsidP="007E25BD">
      <w:pPr>
        <w:pStyle w:val="Lijstalinea"/>
        <w:numPr>
          <w:ilvl w:val="0"/>
          <w:numId w:val="26"/>
        </w:numPr>
        <w:rPr>
          <w:i/>
          <w:iCs/>
        </w:rPr>
      </w:pPr>
      <w:r w:rsidRPr="007E25BD">
        <w:rPr>
          <w:i/>
          <w:iCs/>
        </w:rPr>
        <w:t>kosten van voorbereidende ondersteuning, capaciteitsopbouw, opleiding en netwerkvorming met het oog op het opzetten en uitvoeren van een samenwerkingsproject;</w:t>
      </w:r>
    </w:p>
    <w:p w14:paraId="71A33C07" w14:textId="72B12C68" w:rsidR="007E25BD" w:rsidRPr="007E25BD" w:rsidRDefault="007E25BD" w:rsidP="007E25BD">
      <w:pPr>
        <w:pStyle w:val="Lijstalinea"/>
        <w:numPr>
          <w:ilvl w:val="0"/>
          <w:numId w:val="26"/>
        </w:numPr>
        <w:rPr>
          <w:i/>
          <w:iCs/>
        </w:rPr>
      </w:pPr>
      <w:r w:rsidRPr="007E25BD">
        <w:rPr>
          <w:i/>
          <w:iCs/>
        </w:rPr>
        <w:t>kosten van studies van het betrokken gebied, kosten van haalbaarheidsstudies en kosten van het opstellen van een bedrijfsplan of een andere dan de in artikel 32 van Verordening (EU) 2021/1060 bedoelde strategie voor lokale ontwikkeling;</w:t>
      </w:r>
    </w:p>
    <w:p w14:paraId="049BF37C" w14:textId="11CCD6E7" w:rsidR="007E25BD" w:rsidRPr="007E25BD" w:rsidRDefault="007E25BD" w:rsidP="007E25BD">
      <w:pPr>
        <w:pStyle w:val="Lijstalinea"/>
        <w:numPr>
          <w:ilvl w:val="0"/>
          <w:numId w:val="26"/>
        </w:numPr>
        <w:rPr>
          <w:i/>
          <w:iCs/>
        </w:rPr>
      </w:pPr>
      <w:r w:rsidRPr="007E25BD">
        <w:rPr>
          <w:i/>
          <w:iCs/>
        </w:rPr>
        <w:t>met de samenwerking gepaard gaan werkingskosten</w:t>
      </w:r>
      <w:r w:rsidR="00DF249B">
        <w:t xml:space="preserve"> [</w:t>
      </w:r>
      <w:r w:rsidR="005C3791">
        <w:t>redactionele opmerking</w:t>
      </w:r>
      <w:r w:rsidR="00DF249B">
        <w:t xml:space="preserve">: </w:t>
      </w:r>
      <w:r w:rsidR="00465FB2">
        <w:t xml:space="preserve">met de samenwerking </w:t>
      </w:r>
      <w:r w:rsidR="00DF249B">
        <w:t>gepaarde gaande werkingskosten, oftewel exploitatiekosten]</w:t>
      </w:r>
      <w:r w:rsidRPr="007E25BD">
        <w:rPr>
          <w:i/>
          <w:iCs/>
        </w:rPr>
        <w:t>;</w:t>
      </w:r>
    </w:p>
    <w:p w14:paraId="26AB0900" w14:textId="3AD1D660" w:rsidR="007E25BD" w:rsidRPr="007E25BD" w:rsidRDefault="007E25BD" w:rsidP="007E25BD">
      <w:pPr>
        <w:pStyle w:val="Lijstalinea"/>
        <w:numPr>
          <w:ilvl w:val="0"/>
          <w:numId w:val="26"/>
        </w:numPr>
        <w:rPr>
          <w:i/>
          <w:iCs/>
        </w:rPr>
      </w:pPr>
      <w:r w:rsidRPr="007E25BD">
        <w:rPr>
          <w:i/>
          <w:iCs/>
        </w:rPr>
        <w:t xml:space="preserve">kosten van uit te voeren verrichtingen, waaronder kosten van </w:t>
      </w:r>
      <w:proofErr w:type="spellStart"/>
      <w:r w:rsidRPr="007E25BD">
        <w:rPr>
          <w:i/>
          <w:iCs/>
        </w:rPr>
        <w:t>dynamisering</w:t>
      </w:r>
      <w:proofErr w:type="spellEnd"/>
      <w:r w:rsidRPr="007E25BD">
        <w:rPr>
          <w:i/>
          <w:iCs/>
        </w:rPr>
        <w:t>;</w:t>
      </w:r>
    </w:p>
    <w:p w14:paraId="2FEBB08E" w14:textId="0889AA8C" w:rsidR="007E25BD" w:rsidRPr="007E25BD" w:rsidRDefault="007E25BD" w:rsidP="007E25BD">
      <w:pPr>
        <w:pStyle w:val="Lijstalinea"/>
        <w:numPr>
          <w:ilvl w:val="0"/>
          <w:numId w:val="26"/>
        </w:numPr>
        <w:rPr>
          <w:i/>
          <w:iCs/>
        </w:rPr>
      </w:pPr>
      <w:r w:rsidRPr="007E25BD">
        <w:rPr>
          <w:i/>
          <w:iCs/>
        </w:rPr>
        <w:t>kosten van afzetbevorderingsactiviteiten.</w:t>
      </w:r>
    </w:p>
    <w:p w14:paraId="675CF492" w14:textId="01D60FED" w:rsidR="00DB5B31" w:rsidRDefault="007E25BD" w:rsidP="00CF79D3">
      <w:r>
        <w:rPr>
          <w:noProof/>
          <w:lang w:eastAsia="nl-NL"/>
        </w:rPr>
        <w:lastRenderedPageBreak/>
        <mc:AlternateContent>
          <mc:Choice Requires="wps">
            <w:drawing>
              <wp:anchor distT="45720" distB="45720" distL="114300" distR="114300" simplePos="0" relativeHeight="251677696" behindDoc="0" locked="0" layoutInCell="1" allowOverlap="1" wp14:anchorId="6DCBAE48" wp14:editId="2ACE8DAE">
                <wp:simplePos x="0" y="0"/>
                <wp:positionH relativeFrom="margin">
                  <wp:posOffset>13335</wp:posOffset>
                </wp:positionH>
                <wp:positionV relativeFrom="paragraph">
                  <wp:posOffset>62</wp:posOffset>
                </wp:positionV>
                <wp:extent cx="5404485" cy="633730"/>
                <wp:effectExtent l="0" t="0" r="24765" b="26670"/>
                <wp:wrapTopAndBottom/>
                <wp:docPr id="1733927859" name="Tekstvak 17339278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68445D8D" w14:textId="5CB78CE1" w:rsidR="00456AAB" w:rsidRPr="002A62AB" w:rsidRDefault="00456AAB" w:rsidP="00456AAB">
                            <w:pPr>
                              <w:rPr>
                                <w:b/>
                                <w:bCs/>
                              </w:rPr>
                            </w:pPr>
                            <w:r>
                              <w:rPr>
                                <w:b/>
                                <w:bCs/>
                              </w:rPr>
                              <w:t>Leg uit</w:t>
                            </w:r>
                            <w:r w:rsidRPr="002A62AB">
                              <w:rPr>
                                <w:b/>
                                <w:bCs/>
                              </w:rPr>
                              <w:t xml:space="preserve"> </w:t>
                            </w:r>
                            <w:r>
                              <w:rPr>
                                <w:b/>
                                <w:bCs/>
                              </w:rPr>
                              <w:t>waarom de kosten waarvoor u subsidie aanvraagt, passen binnen lid 11:</w:t>
                            </w:r>
                          </w:p>
                          <w:p w14:paraId="75592EF2" w14:textId="77777777" w:rsidR="00DB5B31" w:rsidRDefault="00DB5B31" w:rsidP="00DB5B31"/>
                          <w:p w14:paraId="796AFB2A" w14:textId="77777777" w:rsidR="00DB5B31" w:rsidRDefault="00DB5B31" w:rsidP="00DB5B31"/>
                          <w:p w14:paraId="183260D6" w14:textId="77777777" w:rsidR="00DB5B31" w:rsidRDefault="00DB5B31" w:rsidP="00DB5B31"/>
                          <w:p w14:paraId="5FB9BED7" w14:textId="77777777" w:rsidR="00DB5B31" w:rsidRDefault="00DB5B31" w:rsidP="00DB5B31"/>
                          <w:p w14:paraId="73DB3AC9" w14:textId="77777777" w:rsidR="00DB5B31" w:rsidRDefault="00DB5B31" w:rsidP="00DB5B31"/>
                          <w:p w14:paraId="3C6B1473" w14:textId="77777777" w:rsidR="00DB5B31" w:rsidRDefault="00DB5B31" w:rsidP="00DB5B31"/>
                          <w:p w14:paraId="72FC5B1D" w14:textId="77777777" w:rsidR="00DB5B31" w:rsidRDefault="00DB5B31" w:rsidP="00DB5B31"/>
                          <w:p w14:paraId="5640517C" w14:textId="77777777" w:rsidR="00DB5B31" w:rsidRDefault="00DB5B31" w:rsidP="00DB5B31"/>
                          <w:p w14:paraId="7C82D5E3" w14:textId="77777777" w:rsidR="00DB5B31" w:rsidRDefault="00DB5B31" w:rsidP="00DB5B31">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CBAE48" id="Tekstvak 1733927859" o:spid="_x0000_s1035" type="#_x0000_t202" style="position:absolute;margin-left:1.05pt;margin-top:0;width:425.55pt;height:49.9pt;z-index:2516776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">
                <v:textbox style="mso-fit-shape-to-text:t">
                  <w:txbxContent>
                    <w:p w14:paraId="68445D8D" w14:textId="5CB78CE1" w:rsidR="00456AAB" w:rsidRPr="002A62AB" w:rsidRDefault="00456AAB" w:rsidP="00456AAB">
                      <w:pPr>
                        <w:rPr>
                          <w:b/>
                          <w:bCs/>
                        </w:rPr>
                      </w:pPr>
                      <w:r>
                        <w:rPr>
                          <w:b/>
                          <w:bCs/>
                        </w:rPr>
                        <w:t>Leg uit</w:t>
                      </w:r>
                      <w:r w:rsidRPr="002A62AB">
                        <w:rPr>
                          <w:b/>
                          <w:bCs/>
                        </w:rPr>
                        <w:t xml:space="preserve"> </w:t>
                      </w:r>
                      <w:r>
                        <w:rPr>
                          <w:b/>
                          <w:bCs/>
                        </w:rPr>
                        <w:t>waarom de kosten waarvoor u subsidie aanvraagt, passen binnen lid 11:</w:t>
                      </w:r>
                    </w:p>
                    <w:p w14:paraId="75592EF2" w14:textId="77777777" w:rsidR="00DB5B31" w:rsidRDefault="00DB5B31" w:rsidP="00DB5B31"/>
                    <w:p w14:paraId="796AFB2A" w14:textId="77777777" w:rsidR="00DB5B31" w:rsidRDefault="00DB5B31" w:rsidP="00DB5B31"/>
                    <w:p w14:paraId="183260D6" w14:textId="77777777" w:rsidR="00DB5B31" w:rsidRDefault="00DB5B31" w:rsidP="00DB5B31"/>
                    <w:p w14:paraId="5FB9BED7" w14:textId="77777777" w:rsidR="00DB5B31" w:rsidRDefault="00DB5B31" w:rsidP="00DB5B31"/>
                    <w:p w14:paraId="73DB3AC9" w14:textId="77777777" w:rsidR="00DB5B31" w:rsidRDefault="00DB5B31" w:rsidP="00DB5B31"/>
                    <w:p w14:paraId="3C6B1473" w14:textId="77777777" w:rsidR="00DB5B31" w:rsidRDefault="00DB5B31" w:rsidP="00DB5B31"/>
                    <w:p w14:paraId="72FC5B1D" w14:textId="77777777" w:rsidR="00DB5B31" w:rsidRDefault="00DB5B31" w:rsidP="00DB5B31"/>
                    <w:p w14:paraId="5640517C" w14:textId="77777777" w:rsidR="00DB5B31" w:rsidRDefault="00DB5B31" w:rsidP="00DB5B31"/>
                    <w:p w14:paraId="7C82D5E3" w14:textId="77777777" w:rsidR="00DB5B31" w:rsidRDefault="00DB5B31" w:rsidP="00DB5B31">
                      <w:r>
                        <w:t xml:space="preserve">  </w:t>
                      </w:r>
                    </w:p>
                  </w:txbxContent>
                </v:textbox>
                <w10:wrap type="topAndBottom" anchorx="margin"/>
              </v:shape>
            </w:pict>
          </mc:Fallback>
        </mc:AlternateContent>
      </w:r>
    </w:p>
    <w:p w14:paraId="3FFD9EEB" w14:textId="2EAEC55B" w:rsidR="00DB5B31" w:rsidRDefault="00DB5B31" w:rsidP="00CF79D3"/>
    <w:p w14:paraId="3CCDAB1D" w14:textId="303D96A9" w:rsidR="00456AAB" w:rsidRDefault="00456AAB" w:rsidP="00456AAB">
      <w:r>
        <w:rPr>
          <w:b/>
          <w:bCs/>
          <w:u w:val="single"/>
        </w:rPr>
        <w:t>Artikel 32, lid 12</w:t>
      </w:r>
    </w:p>
    <w:p w14:paraId="392A4B9B" w14:textId="7CBEEC1E" w:rsidR="00456AAB" w:rsidRDefault="00C81403" w:rsidP="00456AAB">
      <w:pPr>
        <w:rPr>
          <w:b/>
          <w:bCs/>
          <w:u w:val="single"/>
        </w:rPr>
      </w:pPr>
      <w:r>
        <w:rPr>
          <w:noProof/>
          <w:lang w:eastAsia="nl-NL"/>
        </w:rPr>
        <mc:AlternateContent>
          <mc:Choice Requires="wps">
            <w:drawing>
              <wp:anchor distT="45720" distB="45720" distL="114300" distR="114300" simplePos="0" relativeHeight="251679744" behindDoc="0" locked="0" layoutInCell="1" allowOverlap="1" wp14:anchorId="26A34B82" wp14:editId="6ED7F6CC">
                <wp:simplePos x="0" y="0"/>
                <wp:positionH relativeFrom="margin">
                  <wp:posOffset>13335</wp:posOffset>
                </wp:positionH>
                <wp:positionV relativeFrom="paragraph">
                  <wp:posOffset>364490</wp:posOffset>
                </wp:positionV>
                <wp:extent cx="5404485" cy="633730"/>
                <wp:effectExtent l="0" t="0" r="24765" b="26670"/>
                <wp:wrapTopAndBottom/>
                <wp:docPr id="1249803767" name="Tekstvak 12498037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4BA74151" w14:textId="52463F31" w:rsidR="00456AAB" w:rsidRPr="002A62AB" w:rsidRDefault="00C81403" w:rsidP="00456AAB">
                            <w:pPr>
                              <w:rPr>
                                <w:b/>
                                <w:bCs/>
                              </w:rPr>
                            </w:pPr>
                            <w:r>
                              <w:rPr>
                                <w:b/>
                                <w:bCs/>
                              </w:rPr>
                              <w:t>Leg uit waarom uw project voldoet aan lid 12:</w:t>
                            </w:r>
                          </w:p>
                          <w:p w14:paraId="6A81AAAC" w14:textId="77777777" w:rsidR="00456AAB" w:rsidRDefault="00456AAB" w:rsidP="00456AAB"/>
                          <w:p w14:paraId="0B7D780E" w14:textId="77777777" w:rsidR="00456AAB" w:rsidRDefault="00456AAB" w:rsidP="00456AAB"/>
                          <w:p w14:paraId="67737651" w14:textId="77777777" w:rsidR="00456AAB" w:rsidRDefault="00456AAB" w:rsidP="00456AAB"/>
                          <w:p w14:paraId="538EFB55" w14:textId="77777777" w:rsidR="00456AAB" w:rsidRDefault="00456AAB" w:rsidP="00456AAB"/>
                          <w:p w14:paraId="2F4CDA06" w14:textId="77777777" w:rsidR="00456AAB" w:rsidRDefault="00456AAB" w:rsidP="00456AAB"/>
                          <w:p w14:paraId="3254F278" w14:textId="77777777" w:rsidR="00456AAB" w:rsidRDefault="00456AAB" w:rsidP="00456AAB"/>
                          <w:p w14:paraId="7FE6BAB5" w14:textId="77777777" w:rsidR="00456AAB" w:rsidRDefault="00456AAB" w:rsidP="00456AAB"/>
                          <w:p w14:paraId="5195BF25" w14:textId="77777777" w:rsidR="00456AAB" w:rsidRDefault="00456AAB" w:rsidP="00456AAB"/>
                          <w:p w14:paraId="78D2BEFC" w14:textId="77777777" w:rsidR="00456AAB" w:rsidRDefault="00456AAB" w:rsidP="00456AAB">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A34B82" id="Tekstvak 1249803767" o:spid="_x0000_s1036" type="#_x0000_t202" style="position:absolute;margin-left:1.05pt;margin-top:28.7pt;width:425.55pt;height:49.9pt;z-index:2516797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">
                <v:textbox style="mso-fit-shape-to-text:t">
                  <w:txbxContent>
                    <w:p w14:paraId="4BA74151" w14:textId="52463F31" w:rsidR="00456AAB" w:rsidRPr="002A62AB" w:rsidRDefault="00C81403" w:rsidP="00456AAB">
                      <w:pPr>
                        <w:rPr>
                          <w:b/>
                          <w:bCs/>
                        </w:rPr>
                      </w:pPr>
                      <w:r>
                        <w:rPr>
                          <w:b/>
                          <w:bCs/>
                        </w:rPr>
                        <w:t>Leg uit waarom uw project voldoet aan lid 12:</w:t>
                      </w:r>
                    </w:p>
                    <w:p w14:paraId="6A81AAAC" w14:textId="77777777" w:rsidR="00456AAB" w:rsidRDefault="00456AAB" w:rsidP="00456AAB"/>
                    <w:p w14:paraId="0B7D780E" w14:textId="77777777" w:rsidR="00456AAB" w:rsidRDefault="00456AAB" w:rsidP="00456AAB"/>
                    <w:p w14:paraId="67737651" w14:textId="77777777" w:rsidR="00456AAB" w:rsidRDefault="00456AAB" w:rsidP="00456AAB"/>
                    <w:p w14:paraId="538EFB55" w14:textId="77777777" w:rsidR="00456AAB" w:rsidRDefault="00456AAB" w:rsidP="00456AAB"/>
                    <w:p w14:paraId="2F4CDA06" w14:textId="77777777" w:rsidR="00456AAB" w:rsidRDefault="00456AAB" w:rsidP="00456AAB"/>
                    <w:p w14:paraId="3254F278" w14:textId="77777777" w:rsidR="00456AAB" w:rsidRDefault="00456AAB" w:rsidP="00456AAB"/>
                    <w:p w14:paraId="7FE6BAB5" w14:textId="77777777" w:rsidR="00456AAB" w:rsidRDefault="00456AAB" w:rsidP="00456AAB"/>
                    <w:p w14:paraId="5195BF25" w14:textId="77777777" w:rsidR="00456AAB" w:rsidRDefault="00456AAB" w:rsidP="00456AAB"/>
                    <w:p w14:paraId="78D2BEFC" w14:textId="77777777" w:rsidR="00456AAB" w:rsidRDefault="00456AAB" w:rsidP="00456AAB">
                      <w:r>
                        <w:t xml:space="preserve">  </w:t>
                      </w:r>
                    </w:p>
                  </w:txbxContent>
                </v:textbox>
                <w10:wrap type="topAndBottom" anchorx="margin"/>
              </v:shape>
            </w:pict>
          </mc:Fallback>
        </mc:AlternateContent>
      </w:r>
      <w:r w:rsidRPr="00C81403">
        <w:rPr>
          <w:i/>
          <w:iCs/>
        </w:rPr>
        <w:t>De steun wordt gedurende ten hoogste zeven jaar verleend.</w:t>
      </w:r>
    </w:p>
    <w:p w14:paraId="511E078C" w14:textId="5355E180" w:rsidR="00175B48" w:rsidRPr="00175B48" w:rsidRDefault="00175B48" w:rsidP="00175B48"/>
    <w:p w14:paraId="1137E13C" w14:textId="0A8A86E3" w:rsidR="00175B48" w:rsidRDefault="00175B48" w:rsidP="00175B48"/>
    <w:p w14:paraId="43B855A3" w14:textId="02BF561E" w:rsidR="00564E8C" w:rsidRDefault="00564E8C" w:rsidP="00564E8C">
      <w:r>
        <w:rPr>
          <w:b/>
          <w:bCs/>
          <w:u w:val="single"/>
        </w:rPr>
        <w:t>Artikel 32, lid 13</w:t>
      </w:r>
    </w:p>
    <w:p w14:paraId="11BA189F" w14:textId="1DC660D3" w:rsidR="00564E8C" w:rsidRDefault="00A50AC1" w:rsidP="00564E8C">
      <w:pPr>
        <w:rPr>
          <w:b/>
          <w:bCs/>
          <w:u w:val="single"/>
        </w:rPr>
      </w:pPr>
      <w:r w:rsidRPr="00A50AC1">
        <w:rPr>
          <w:i/>
          <w:iCs/>
        </w:rPr>
        <w:t>De steun bedraagt ten hoogste 100 % van de in aanmerking komende kosten.</w:t>
      </w:r>
      <w:r w:rsidR="00564E8C">
        <w:rPr>
          <w:noProof/>
          <w:lang w:eastAsia="nl-NL"/>
        </w:rPr>
        <mc:AlternateContent>
          <mc:Choice Requires="wps">
            <w:drawing>
              <wp:anchor distT="45720" distB="45720" distL="114300" distR="114300" simplePos="0" relativeHeight="251681792" behindDoc="0" locked="0" layoutInCell="1" allowOverlap="1" wp14:anchorId="2B4F4D67" wp14:editId="1C592064">
                <wp:simplePos x="0" y="0"/>
                <wp:positionH relativeFrom="margin">
                  <wp:posOffset>13335</wp:posOffset>
                </wp:positionH>
                <wp:positionV relativeFrom="paragraph">
                  <wp:posOffset>364490</wp:posOffset>
                </wp:positionV>
                <wp:extent cx="5404485" cy="633730"/>
                <wp:effectExtent l="0" t="0" r="24765" b="26670"/>
                <wp:wrapTopAndBottom/>
                <wp:docPr id="2059584633" name="Tekstvak 20595846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5A276456" w14:textId="08AD577A" w:rsidR="00564E8C" w:rsidRPr="002A62AB" w:rsidRDefault="00564E8C" w:rsidP="00564E8C">
                            <w:pPr>
                              <w:rPr>
                                <w:b/>
                                <w:bCs/>
                              </w:rPr>
                            </w:pPr>
                            <w:r>
                              <w:rPr>
                                <w:b/>
                                <w:bCs/>
                              </w:rPr>
                              <w:t>Leg uit waarom uw project voldoet aan lid 1</w:t>
                            </w:r>
                            <w:r w:rsidR="00A50AC1">
                              <w:rPr>
                                <w:b/>
                                <w:bCs/>
                              </w:rPr>
                              <w:t>3</w:t>
                            </w:r>
                            <w:r>
                              <w:rPr>
                                <w:b/>
                                <w:bCs/>
                              </w:rPr>
                              <w:t>:</w:t>
                            </w:r>
                          </w:p>
                          <w:p w14:paraId="34411F8B" w14:textId="77777777" w:rsidR="00564E8C" w:rsidRDefault="00564E8C" w:rsidP="00564E8C"/>
                          <w:p w14:paraId="4163EB57" w14:textId="77777777" w:rsidR="00564E8C" w:rsidRDefault="00564E8C" w:rsidP="00564E8C"/>
                          <w:p w14:paraId="31484C43" w14:textId="77777777" w:rsidR="00564E8C" w:rsidRDefault="00564E8C" w:rsidP="00564E8C"/>
                          <w:p w14:paraId="3DA27025" w14:textId="77777777" w:rsidR="00564E8C" w:rsidRDefault="00564E8C" w:rsidP="00564E8C"/>
                          <w:p w14:paraId="1BB51210" w14:textId="77777777" w:rsidR="00564E8C" w:rsidRDefault="00564E8C" w:rsidP="00564E8C"/>
                          <w:p w14:paraId="0C82A264" w14:textId="77777777" w:rsidR="00564E8C" w:rsidRDefault="00564E8C" w:rsidP="00564E8C"/>
                          <w:p w14:paraId="0A9CA11C" w14:textId="77777777" w:rsidR="00564E8C" w:rsidRDefault="00564E8C" w:rsidP="00564E8C"/>
                          <w:p w14:paraId="35DD6D4A" w14:textId="77777777" w:rsidR="00564E8C" w:rsidRDefault="00564E8C" w:rsidP="00564E8C"/>
                          <w:p w14:paraId="0AB6799E" w14:textId="77777777" w:rsidR="00564E8C" w:rsidRDefault="00564E8C" w:rsidP="00564E8C">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4F4D67" id="Tekstvak 2059584633" o:spid="_x0000_s1037" type="#_x0000_t202" style="position:absolute;margin-left:1.05pt;margin-top:28.7pt;width:425.55pt;height:49.9pt;z-index:2516817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">
                <v:textbox style="mso-fit-shape-to-text:t">
                  <w:txbxContent>
                    <w:p w14:paraId="5A276456" w14:textId="08AD577A" w:rsidR="00564E8C" w:rsidRPr="002A62AB" w:rsidRDefault="00564E8C" w:rsidP="00564E8C">
                      <w:pPr>
                        <w:rPr>
                          <w:b/>
                          <w:bCs/>
                        </w:rPr>
                      </w:pPr>
                      <w:r>
                        <w:rPr>
                          <w:b/>
                          <w:bCs/>
                        </w:rPr>
                        <w:t>Leg uit waarom uw project voldoet aan lid 1</w:t>
                      </w:r>
                      <w:r w:rsidR="00A50AC1">
                        <w:rPr>
                          <w:b/>
                          <w:bCs/>
                        </w:rPr>
                        <w:t>3</w:t>
                      </w:r>
                      <w:r>
                        <w:rPr>
                          <w:b/>
                          <w:bCs/>
                        </w:rPr>
                        <w:t>:</w:t>
                      </w:r>
                    </w:p>
                    <w:p w14:paraId="34411F8B" w14:textId="77777777" w:rsidR="00564E8C" w:rsidRDefault="00564E8C" w:rsidP="00564E8C"/>
                    <w:p w14:paraId="4163EB57" w14:textId="77777777" w:rsidR="00564E8C" w:rsidRDefault="00564E8C" w:rsidP="00564E8C"/>
                    <w:p w14:paraId="31484C43" w14:textId="77777777" w:rsidR="00564E8C" w:rsidRDefault="00564E8C" w:rsidP="00564E8C"/>
                    <w:p w14:paraId="3DA27025" w14:textId="77777777" w:rsidR="00564E8C" w:rsidRDefault="00564E8C" w:rsidP="00564E8C"/>
                    <w:p w14:paraId="1BB51210" w14:textId="77777777" w:rsidR="00564E8C" w:rsidRDefault="00564E8C" w:rsidP="00564E8C"/>
                    <w:p w14:paraId="0C82A264" w14:textId="77777777" w:rsidR="00564E8C" w:rsidRDefault="00564E8C" w:rsidP="00564E8C"/>
                    <w:p w14:paraId="0A9CA11C" w14:textId="77777777" w:rsidR="00564E8C" w:rsidRDefault="00564E8C" w:rsidP="00564E8C"/>
                    <w:p w14:paraId="35DD6D4A" w14:textId="77777777" w:rsidR="00564E8C" w:rsidRDefault="00564E8C" w:rsidP="00564E8C"/>
                    <w:p w14:paraId="0AB6799E" w14:textId="77777777" w:rsidR="00564E8C" w:rsidRDefault="00564E8C" w:rsidP="00564E8C">
                      <w:r>
                        <w:t xml:space="preserve">  </w:t>
                      </w:r>
                    </w:p>
                  </w:txbxContent>
                </v:textbox>
                <w10:wrap type="topAndBottom" anchorx="margin"/>
              </v:shape>
            </w:pict>
          </mc:Fallback>
        </mc:AlternateContent>
      </w:r>
    </w:p>
    <w:p w14:paraId="300F6877" w14:textId="77777777" w:rsidR="00564E8C" w:rsidRPr="00175B48" w:rsidRDefault="00564E8C" w:rsidP="00175B48"/>
    <w:p w14:paraId="1268F3C9" w14:textId="77777777" w:rsidR="00F007E6" w:rsidRPr="00175B48" w:rsidRDefault="00F007E6" w:rsidP="00F007E6">
      <w:r>
        <w:t>NB Op basis van de subsidieregeling kan een lager maximaal subsidiepercentage gelden dan volgens de staatssteunregels maximaal is toegestaan.</w:t>
      </w:r>
    </w:p>
    <w:p w14:paraId="52C79C3C" w14:textId="77777777" w:rsidR="00175B48" w:rsidRPr="00175B48" w:rsidRDefault="00175B48" w:rsidP="00175B48"/>
    <w:p w14:paraId="7123130A" w14:textId="77777777" w:rsidR="00175B48" w:rsidRDefault="00175B48" w:rsidP="00175B48"/>
    <w:p w14:paraId="46D620B6" w14:textId="77777777" w:rsidR="00D22A16" w:rsidRDefault="00D22A16" w:rsidP="00D22A16">
      <w:pPr>
        <w:rPr>
          <w:b/>
          <w:bCs/>
          <w:u w:val="single"/>
        </w:rPr>
      </w:pPr>
    </w:p>
    <w:p w14:paraId="3F0873DA" w14:textId="01CA63EC" w:rsidR="00D22A16" w:rsidRDefault="00D22A16" w:rsidP="00D22A16">
      <w:r>
        <w:rPr>
          <w:b/>
          <w:bCs/>
          <w:u w:val="single"/>
        </w:rPr>
        <w:lastRenderedPageBreak/>
        <w:t>Artikel 32, lid 14</w:t>
      </w:r>
    </w:p>
    <w:p w14:paraId="42513BED" w14:textId="0FF2FED4" w:rsidR="00D22A16" w:rsidRPr="005364F6" w:rsidRDefault="005364F6" w:rsidP="00D22A16">
      <w:pPr>
        <w:rPr>
          <w:b/>
          <w:bCs/>
          <w:i/>
          <w:iCs/>
          <w:u w:val="single"/>
        </w:rPr>
      </w:pPr>
      <w:r w:rsidRPr="005364F6">
        <w:rPr>
          <w:i/>
          <w:iCs/>
          <w:noProof/>
          <w:lang w:eastAsia="nl-NL"/>
        </w:rPr>
        <mc:AlternateContent>
          <mc:Choice Requires="wps">
            <w:drawing>
              <wp:anchor distT="45720" distB="45720" distL="114300" distR="114300" simplePos="0" relativeHeight="251683840" behindDoc="0" locked="0" layoutInCell="1" allowOverlap="1" wp14:anchorId="4174C2BF" wp14:editId="1818F16F">
                <wp:simplePos x="0" y="0"/>
                <wp:positionH relativeFrom="margin">
                  <wp:posOffset>13335</wp:posOffset>
                </wp:positionH>
                <wp:positionV relativeFrom="paragraph">
                  <wp:posOffset>718185</wp:posOffset>
                </wp:positionV>
                <wp:extent cx="5404485" cy="633730"/>
                <wp:effectExtent l="0" t="0" r="24765" b="26670"/>
                <wp:wrapTopAndBottom/>
                <wp:docPr id="1623082111" name="Tekstvak 1623082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4485" cy="633730"/>
                        </a:xfrm>
                        <a:prstGeom prst="rect">
                          <a:avLst/>
                        </a:prstGeom>
                        <a:solidFill>
                          <a:srgbClr val="FFFFFF"/>
                        </a:solidFill>
                        <a:ln w="9525">
                          <a:solidFill>
                            <a:srgbClr val="000000"/>
                          </a:solidFill>
                          <a:miter lim="800000"/>
                          <a:headEnd/>
                          <a:tailEnd/>
                        </a:ln>
                      </wps:spPr>
                      <wps:txbx>
                        <w:txbxContent>
                          <w:p w14:paraId="46D0203B" w14:textId="292ECAD2" w:rsidR="00540DF6" w:rsidRPr="002A62AB" w:rsidRDefault="00540DF6" w:rsidP="00540DF6">
                            <w:pPr>
                              <w:rPr>
                                <w:b/>
                                <w:bCs/>
                              </w:rPr>
                            </w:pPr>
                            <w:r>
                              <w:rPr>
                                <w:b/>
                                <w:bCs/>
                              </w:rPr>
                              <w:t>Als in het kader van uw samenwerkingsproject (ook) subsidie wordt gevraagd voor investeringen, leg dan uit waarom de maximale steunintensiteit die geldt voor de desbetreffende vorm van investeringssteun, niet wordt overschreden:</w:t>
                            </w:r>
                          </w:p>
                          <w:p w14:paraId="4BC4A407" w14:textId="77777777" w:rsidR="00D22A16" w:rsidRDefault="00D22A16" w:rsidP="00D22A16"/>
                          <w:p w14:paraId="51D57669" w14:textId="77777777" w:rsidR="00D22A16" w:rsidRDefault="00D22A16" w:rsidP="00D22A16"/>
                          <w:p w14:paraId="052C7A22" w14:textId="77777777" w:rsidR="00D22A16" w:rsidRDefault="00D22A16" w:rsidP="00D22A16"/>
                          <w:p w14:paraId="1656119E" w14:textId="77777777" w:rsidR="00D22A16" w:rsidRDefault="00D22A16" w:rsidP="00D22A16"/>
                          <w:p w14:paraId="7EEE94C4" w14:textId="77777777" w:rsidR="00D22A16" w:rsidRDefault="00D22A16" w:rsidP="00D22A16"/>
                          <w:p w14:paraId="21CE1027" w14:textId="77777777" w:rsidR="00D22A16" w:rsidRDefault="00D22A16" w:rsidP="00D22A16"/>
                          <w:p w14:paraId="794E5FD6" w14:textId="77777777" w:rsidR="00D22A16" w:rsidRDefault="00D22A16" w:rsidP="00D22A16"/>
                          <w:p w14:paraId="4EBF935F" w14:textId="77777777" w:rsidR="00D22A16" w:rsidRDefault="00D22A16" w:rsidP="00D22A16"/>
                          <w:p w14:paraId="26857C74" w14:textId="77777777" w:rsidR="00D22A16" w:rsidRDefault="00D22A16" w:rsidP="00D22A16">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74C2BF" id="Tekstvak 1623082111" o:spid="_x0000_s1038" type="#_x0000_t202" style="position:absolute;margin-left:1.05pt;margin-top:56.55pt;width:425.55pt;height:49.9pt;z-index:2516838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">
                <v:textbox style="mso-fit-shape-to-text:t">
                  <w:txbxContent>
                    <w:p w14:paraId="46D0203B" w14:textId="292ECAD2" w:rsidR="00540DF6" w:rsidRPr="002A62AB" w:rsidRDefault="00540DF6" w:rsidP="00540DF6">
                      <w:pPr>
                        <w:rPr>
                          <w:b/>
                          <w:bCs/>
                        </w:rPr>
                      </w:pPr>
                      <w:r>
                        <w:rPr>
                          <w:b/>
                          <w:bCs/>
                        </w:rPr>
                        <w:t>Als in het kader van uw samenwerkingsproject (ook) subsidie wordt gevraagd voor investeringen, leg dan uit waarom de maximale steunintensiteit die geldt voor de desbetreffende vorm van investeringssteun, niet wordt overschreden:</w:t>
                      </w:r>
                    </w:p>
                    <w:p w14:paraId="4BC4A407" w14:textId="77777777" w:rsidR="00D22A16" w:rsidRDefault="00D22A16" w:rsidP="00D22A16"/>
                    <w:p w14:paraId="51D57669" w14:textId="77777777" w:rsidR="00D22A16" w:rsidRDefault="00D22A16" w:rsidP="00D22A16"/>
                    <w:p w14:paraId="052C7A22" w14:textId="77777777" w:rsidR="00D22A16" w:rsidRDefault="00D22A16" w:rsidP="00D22A16"/>
                    <w:p w14:paraId="1656119E" w14:textId="77777777" w:rsidR="00D22A16" w:rsidRDefault="00D22A16" w:rsidP="00D22A16"/>
                    <w:p w14:paraId="7EEE94C4" w14:textId="77777777" w:rsidR="00D22A16" w:rsidRDefault="00D22A16" w:rsidP="00D22A16"/>
                    <w:p w14:paraId="21CE1027" w14:textId="77777777" w:rsidR="00D22A16" w:rsidRDefault="00D22A16" w:rsidP="00D22A16"/>
                    <w:p w14:paraId="794E5FD6" w14:textId="77777777" w:rsidR="00D22A16" w:rsidRDefault="00D22A16" w:rsidP="00D22A16"/>
                    <w:p w14:paraId="4EBF935F" w14:textId="77777777" w:rsidR="00D22A16" w:rsidRDefault="00D22A16" w:rsidP="00D22A16"/>
                    <w:p w14:paraId="26857C74" w14:textId="77777777" w:rsidR="00D22A16" w:rsidRDefault="00D22A16" w:rsidP="00D22A16">
                      <w:r>
                        <w:t xml:space="preserve">  </w:t>
                      </w:r>
                    </w:p>
                  </w:txbxContent>
                </v:textbox>
                <w10:wrap type="topAndBottom" anchorx="margin"/>
              </v:shape>
            </w:pict>
          </mc:Fallback>
        </mc:AlternateContent>
      </w:r>
      <w:r w:rsidRPr="005364F6">
        <w:rPr>
          <w:i/>
          <w:iCs/>
          <w:noProof/>
          <w:lang w:eastAsia="nl-NL"/>
        </w:rPr>
        <w:t>Bij in lid 11, punt d), bedoelde verrichtingen die uit investeringen bestaan, blijft de steun beperkt tot de maximale steunintensiteit voor investeringssteun, als vastgesteld in het desbetreffende artikel inzake investeringssteun.</w:t>
      </w:r>
    </w:p>
    <w:p w14:paraId="7673428A" w14:textId="6D652AD9" w:rsidR="00D22A16" w:rsidRPr="00175B48" w:rsidRDefault="00D22A16" w:rsidP="00175B48"/>
    <w:sectPr w:rsidR="00D22A16" w:rsidRPr="00175B48" w:rsidSect="00201945">
      <w:pgSz w:w="11906" w:h="16838" w:code="9"/>
      <w:pgMar w:top="1418" w:right="226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AAC6C" w14:textId="77777777" w:rsidR="00FA2754" w:rsidRDefault="00FA2754" w:rsidP="00DD409F">
      <w:pPr>
        <w:spacing w:line="240" w:lineRule="auto"/>
      </w:pPr>
      <w:r>
        <w:separator/>
      </w:r>
    </w:p>
  </w:endnote>
  <w:endnote w:type="continuationSeparator" w:id="0">
    <w:p w14:paraId="7F8F2715" w14:textId="77777777" w:rsidR="00FA2754" w:rsidRDefault="00FA2754" w:rsidP="00DD40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B5E47" w14:textId="77777777" w:rsidR="00FA2754" w:rsidRPr="00571B71" w:rsidRDefault="00FA2754" w:rsidP="00571B71">
      <w:pPr>
        <w:spacing w:line="240" w:lineRule="auto"/>
        <w:rPr>
          <w:sz w:val="14"/>
        </w:rPr>
      </w:pPr>
      <w:r>
        <w:rPr>
          <w:sz w:val="14"/>
        </w:rPr>
        <w:pict w14:anchorId="122F5AA2">
          <v:rect id="_x0000_i1025" style="width:453.6pt;height:1pt" o:hralign="center" o:hrstd="t" o:hrnoshade="t" o:hr="t" fillcolor="black [3213]" stroked="f"/>
        </w:pict>
      </w:r>
    </w:p>
  </w:footnote>
  <w:footnote w:type="continuationSeparator" w:id="0">
    <w:p w14:paraId="692B18A1" w14:textId="77777777" w:rsidR="00FA2754" w:rsidRPr="00571B71" w:rsidRDefault="00FA2754" w:rsidP="00DD409F">
      <w:pPr>
        <w:spacing w:line="240" w:lineRule="auto"/>
        <w:rPr>
          <w:sz w:val="14"/>
        </w:rPr>
      </w:pPr>
      <w:r w:rsidRPr="00571B71">
        <w:rPr>
          <w:sz w:val="14"/>
        </w:rPr>
        <w:continuationSeparator/>
      </w:r>
    </w:p>
  </w:footnote>
  <w:footnote w:type="continuationNotice" w:id="1">
    <w:p w14:paraId="45CC71A7" w14:textId="77777777" w:rsidR="00FA2754" w:rsidRPr="00571B71" w:rsidRDefault="00FA2754" w:rsidP="00AC7021">
      <w:pPr>
        <w:spacing w:line="240" w:lineRule="auto"/>
        <w:ind w:left="284" w:hanging="284"/>
        <w:rPr>
          <w:rFonts w:cs="Arial"/>
          <w:sz w:val="14"/>
          <w:szCs w:val="14"/>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473C"/>
    <w:multiLevelType w:val="hybridMultilevel"/>
    <w:tmpl w:val="D4484F38"/>
    <w:lvl w:ilvl="0" w:tplc="8E3642C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2233A43"/>
    <w:multiLevelType w:val="hybridMultilevel"/>
    <w:tmpl w:val="1CE8761C"/>
    <w:lvl w:ilvl="0" w:tplc="FB50DCAE">
      <w:start w:val="1"/>
      <w:numFmt w:val="decimal"/>
      <w:lvlText w:val="%1.1.1"/>
      <w:lvlJc w:val="left"/>
      <w:pPr>
        <w:tabs>
          <w:tab w:val="num" w:pos="851"/>
        </w:tabs>
        <w:ind w:left="851" w:hanging="851"/>
      </w:pPr>
      <w:rPr>
        <w:rFonts w:ascii="Arial" w:hAnsi="Arial" w:hint="default"/>
        <w:b w:val="0"/>
        <w:i w:val="0"/>
        <w:sz w:val="20"/>
        <w:szCs w:val="20"/>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 w15:restartNumberingAfterBreak="0">
    <w:nsid w:val="07AA3B4F"/>
    <w:multiLevelType w:val="hybridMultilevel"/>
    <w:tmpl w:val="D422A4BA"/>
    <w:lvl w:ilvl="0" w:tplc="E9B459DC">
      <w:start w:val="1"/>
      <w:numFmt w:val="decimal"/>
      <w:pStyle w:val="Lijstnummers"/>
      <w:lvlText w:val="%1"/>
      <w:lvlJc w:val="left"/>
      <w:pPr>
        <w:tabs>
          <w:tab w:val="num" w:pos="284"/>
        </w:tabs>
        <w:ind w:left="284" w:hanging="284"/>
      </w:pPr>
      <w:rPr>
        <w:rFonts w:ascii="Georgia" w:hAnsi="Georgia" w:hint="default"/>
        <w:b w:val="0"/>
        <w:i w:val="0"/>
        <w:sz w:val="19"/>
        <w:szCs w:val="19"/>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 w15:restartNumberingAfterBreak="0">
    <w:nsid w:val="0B9513EA"/>
    <w:multiLevelType w:val="hybridMultilevel"/>
    <w:tmpl w:val="23EEBF0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4FE1A6F"/>
    <w:multiLevelType w:val="hybridMultilevel"/>
    <w:tmpl w:val="19B23282"/>
    <w:lvl w:ilvl="0" w:tplc="E200DF5A">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73E56D4"/>
    <w:multiLevelType w:val="hybridMultilevel"/>
    <w:tmpl w:val="B5840CB0"/>
    <w:lvl w:ilvl="0" w:tplc="F1169F5C">
      <w:start w:val="1"/>
      <w:numFmt w:val="decimal"/>
      <w:lvlText w:val="%1.1.1"/>
      <w:lvlJc w:val="left"/>
      <w:pPr>
        <w:ind w:left="1571" w:hanging="360"/>
      </w:pPr>
      <w:rPr>
        <w:rFonts w:ascii="Arial" w:hAnsi="Arial" w:hint="default"/>
        <w:b w:val="0"/>
        <w:i w:val="0"/>
        <w:sz w:val="24"/>
      </w:r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6" w15:restartNumberingAfterBreak="0">
    <w:nsid w:val="24603041"/>
    <w:multiLevelType w:val="multilevel"/>
    <w:tmpl w:val="E95C2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A75630"/>
    <w:multiLevelType w:val="hybridMultilevel"/>
    <w:tmpl w:val="960CF36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7D71E08"/>
    <w:multiLevelType w:val="hybridMultilevel"/>
    <w:tmpl w:val="BB7C2290"/>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F8F47A0"/>
    <w:multiLevelType w:val="hybridMultilevel"/>
    <w:tmpl w:val="EB48AA8A"/>
    <w:lvl w:ilvl="0" w:tplc="AEBCEF64">
      <w:start w:val="1"/>
      <w:numFmt w:val="lowerRoman"/>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0" w15:restartNumberingAfterBreak="0">
    <w:nsid w:val="30821DC6"/>
    <w:multiLevelType w:val="hybridMultilevel"/>
    <w:tmpl w:val="C7B4CD64"/>
    <w:lvl w:ilvl="0" w:tplc="2A96165A">
      <w:start w:val="1"/>
      <w:numFmt w:val="decimal"/>
      <w:lvlText w:val="%1"/>
      <w:lvlJc w:val="left"/>
      <w:pPr>
        <w:ind w:left="720" w:hanging="360"/>
      </w:pPr>
      <w:rPr>
        <w:rFonts w:ascii="Arial" w:hAnsi="Arial" w:hint="default"/>
        <w:b/>
        <w:i w:val="0"/>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9F664E5"/>
    <w:multiLevelType w:val="multilevel"/>
    <w:tmpl w:val="D6CC1128"/>
    <w:lvl w:ilvl="0">
      <w:start w:val="1"/>
      <w:numFmt w:val="decimal"/>
      <w:pStyle w:val="Kop1"/>
      <w:lvlText w:val="%1"/>
      <w:lvlJc w:val="left"/>
      <w:pPr>
        <w:ind w:left="851" w:hanging="851"/>
      </w:pPr>
      <w:rPr>
        <w:rFonts w:ascii="Arial" w:hAnsi="Arial" w:hint="default"/>
        <w:b w:val="0"/>
        <w:i w:val="0"/>
        <w:sz w:val="24"/>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851" w:hanging="851"/>
      </w:pPr>
      <w:rPr>
        <w:rFonts w:hint="default"/>
      </w:rPr>
    </w:lvl>
    <w:lvl w:ilvl="6">
      <w:start w:val="1"/>
      <w:numFmt w:val="decimal"/>
      <w:pStyle w:val="Kop7"/>
      <w:lvlText w:val="%1.%2.%3.%4.%5.%6.%7"/>
      <w:lvlJc w:val="left"/>
      <w:pPr>
        <w:ind w:left="851" w:hanging="851"/>
      </w:pPr>
      <w:rPr>
        <w:rFonts w:hint="default"/>
      </w:rPr>
    </w:lvl>
    <w:lvl w:ilvl="7">
      <w:start w:val="1"/>
      <w:numFmt w:val="decimal"/>
      <w:pStyle w:val="Kop8"/>
      <w:lvlText w:val="%1.%2.%3.%4.%5.%6.%7.%8"/>
      <w:lvlJc w:val="left"/>
      <w:pPr>
        <w:ind w:left="851" w:hanging="851"/>
      </w:pPr>
      <w:rPr>
        <w:rFonts w:hint="default"/>
      </w:rPr>
    </w:lvl>
    <w:lvl w:ilvl="8">
      <w:start w:val="1"/>
      <w:numFmt w:val="decimal"/>
      <w:pStyle w:val="Kop9"/>
      <w:lvlText w:val="%1.%2.%3.%4.%5.%6.%7.%8.%9"/>
      <w:lvlJc w:val="left"/>
      <w:pPr>
        <w:ind w:left="851" w:hanging="851"/>
      </w:pPr>
      <w:rPr>
        <w:rFonts w:hint="default"/>
      </w:rPr>
    </w:lvl>
  </w:abstractNum>
  <w:abstractNum w:abstractNumId="12" w15:restartNumberingAfterBreak="0">
    <w:nsid w:val="3AAF055E"/>
    <w:multiLevelType w:val="hybridMultilevel"/>
    <w:tmpl w:val="A7643C22"/>
    <w:lvl w:ilvl="0" w:tplc="3E3E6226">
      <w:start w:val="1"/>
      <w:numFmt w:val="decimal"/>
      <w:lvlText w:val="%1"/>
      <w:lvlJc w:val="left"/>
      <w:pPr>
        <w:ind w:left="1215" w:hanging="85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03447EF"/>
    <w:multiLevelType w:val="hybridMultilevel"/>
    <w:tmpl w:val="D6ACFEF4"/>
    <w:lvl w:ilvl="0" w:tplc="B83080B8">
      <w:numFmt w:val="bullet"/>
      <w:lvlText w:val="-"/>
      <w:lvlJc w:val="left"/>
      <w:pPr>
        <w:ind w:left="1440" w:hanging="360"/>
      </w:pPr>
      <w:rPr>
        <w:rFonts w:ascii="Georgia" w:eastAsia="Times New Roman" w:hAnsi="Georgia"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407919D8"/>
    <w:multiLevelType w:val="hybridMultilevel"/>
    <w:tmpl w:val="5008B37E"/>
    <w:lvl w:ilvl="0" w:tplc="A23EA0CC">
      <w:start w:val="1"/>
      <w:numFmt w:val="bullet"/>
      <w:lvlText w:val=""/>
      <w:lvlJc w:val="left"/>
      <w:pPr>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64B7095"/>
    <w:multiLevelType w:val="hybridMultilevel"/>
    <w:tmpl w:val="AF2A828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B8032F3"/>
    <w:multiLevelType w:val="hybridMultilevel"/>
    <w:tmpl w:val="01B24AB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C557A54"/>
    <w:multiLevelType w:val="hybridMultilevel"/>
    <w:tmpl w:val="B04CFF2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DE6194A"/>
    <w:multiLevelType w:val="hybridMultilevel"/>
    <w:tmpl w:val="D3BC674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5E557F7"/>
    <w:multiLevelType w:val="hybridMultilevel"/>
    <w:tmpl w:val="45728422"/>
    <w:lvl w:ilvl="0" w:tplc="61429CC2">
      <w:start w:val="1"/>
      <w:numFmt w:val="bullet"/>
      <w:pStyle w:val="LijstBullits"/>
      <w:lvlText w:val=""/>
      <w:lvlJc w:val="left"/>
      <w:pPr>
        <w:ind w:left="284" w:hanging="284"/>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0" w15:restartNumberingAfterBreak="0">
    <w:nsid w:val="6AFB645C"/>
    <w:multiLevelType w:val="hybridMultilevel"/>
    <w:tmpl w:val="CB96B7C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DBE4FE4"/>
    <w:multiLevelType w:val="hybridMultilevel"/>
    <w:tmpl w:val="3A60CC3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E39459D"/>
    <w:multiLevelType w:val="hybridMultilevel"/>
    <w:tmpl w:val="D5F847F6"/>
    <w:lvl w:ilvl="0" w:tplc="4ABC7282">
      <w:start w:val="1"/>
      <w:numFmt w:val="decimal"/>
      <w:lvlText w:val="%1."/>
      <w:lvlJc w:val="left"/>
      <w:pPr>
        <w:ind w:left="1211" w:hanging="360"/>
      </w:pPr>
      <w:rPr>
        <w:rFonts w:ascii="Arial" w:hAnsi="Arial" w:hint="default"/>
        <w:b w:val="0"/>
        <w:i w:val="0"/>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FA01300"/>
    <w:multiLevelType w:val="hybridMultilevel"/>
    <w:tmpl w:val="F6F0077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2DF3155"/>
    <w:multiLevelType w:val="hybridMultilevel"/>
    <w:tmpl w:val="D850036C"/>
    <w:lvl w:ilvl="0" w:tplc="71FC2E90">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6286135">
    <w:abstractNumId w:val="12"/>
  </w:num>
  <w:num w:numId="2" w16cid:durableId="317657347">
    <w:abstractNumId w:val="5"/>
  </w:num>
  <w:num w:numId="3" w16cid:durableId="1128623010">
    <w:abstractNumId w:val="22"/>
  </w:num>
  <w:num w:numId="4" w16cid:durableId="277686013">
    <w:abstractNumId w:val="11"/>
  </w:num>
  <w:num w:numId="5" w16cid:durableId="1291398408">
    <w:abstractNumId w:val="1"/>
  </w:num>
  <w:num w:numId="6" w16cid:durableId="1683821037">
    <w:abstractNumId w:val="19"/>
  </w:num>
  <w:num w:numId="7" w16cid:durableId="242299863">
    <w:abstractNumId w:val="2"/>
  </w:num>
  <w:num w:numId="8" w16cid:durableId="624964820">
    <w:abstractNumId w:val="13"/>
  </w:num>
  <w:num w:numId="9" w16cid:durableId="368185192">
    <w:abstractNumId w:val="10"/>
  </w:num>
  <w:num w:numId="10" w16cid:durableId="1421172056">
    <w:abstractNumId w:val="11"/>
  </w:num>
  <w:num w:numId="11" w16cid:durableId="974797748">
    <w:abstractNumId w:val="11"/>
  </w:num>
  <w:num w:numId="12" w16cid:durableId="368340491">
    <w:abstractNumId w:val="4"/>
  </w:num>
  <w:num w:numId="13" w16cid:durableId="145630325">
    <w:abstractNumId w:val="6"/>
  </w:num>
  <w:num w:numId="14" w16cid:durableId="1492064652">
    <w:abstractNumId w:val="14"/>
  </w:num>
  <w:num w:numId="15" w16cid:durableId="455149177">
    <w:abstractNumId w:val="16"/>
  </w:num>
  <w:num w:numId="16" w16cid:durableId="802233610">
    <w:abstractNumId w:val="0"/>
  </w:num>
  <w:num w:numId="17" w16cid:durableId="277220820">
    <w:abstractNumId w:val="8"/>
  </w:num>
  <w:num w:numId="18" w16cid:durableId="1059399460">
    <w:abstractNumId w:val="7"/>
  </w:num>
  <w:num w:numId="19" w16cid:durableId="916137473">
    <w:abstractNumId w:val="9"/>
  </w:num>
  <w:num w:numId="20" w16cid:durableId="1468088025">
    <w:abstractNumId w:val="24"/>
  </w:num>
  <w:num w:numId="21" w16cid:durableId="834498106">
    <w:abstractNumId w:val="20"/>
  </w:num>
  <w:num w:numId="22" w16cid:durableId="234323584">
    <w:abstractNumId w:val="17"/>
  </w:num>
  <w:num w:numId="23" w16cid:durableId="1153566769">
    <w:abstractNumId w:val="23"/>
  </w:num>
  <w:num w:numId="24" w16cid:durableId="1660230272">
    <w:abstractNumId w:val="18"/>
  </w:num>
  <w:num w:numId="25" w16cid:durableId="1249655947">
    <w:abstractNumId w:val="15"/>
  </w:num>
  <w:num w:numId="26" w16cid:durableId="1099374359">
    <w:abstractNumId w:val="21"/>
  </w:num>
  <w:num w:numId="27" w16cid:durableId="20754678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284"/>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CAF"/>
    <w:rsid w:val="00007469"/>
    <w:rsid w:val="00017A76"/>
    <w:rsid w:val="00021666"/>
    <w:rsid w:val="000317D2"/>
    <w:rsid w:val="00040849"/>
    <w:rsid w:val="00071C74"/>
    <w:rsid w:val="00072673"/>
    <w:rsid w:val="00095309"/>
    <w:rsid w:val="000A03AF"/>
    <w:rsid w:val="000A1E78"/>
    <w:rsid w:val="000A5824"/>
    <w:rsid w:val="000A6D12"/>
    <w:rsid w:val="000D0301"/>
    <w:rsid w:val="000D1C37"/>
    <w:rsid w:val="000D2B6C"/>
    <w:rsid w:val="000D3E45"/>
    <w:rsid w:val="000E7918"/>
    <w:rsid w:val="000F3550"/>
    <w:rsid w:val="00102CAF"/>
    <w:rsid w:val="00102D36"/>
    <w:rsid w:val="00102E0C"/>
    <w:rsid w:val="00103C42"/>
    <w:rsid w:val="00110A65"/>
    <w:rsid w:val="00122FD6"/>
    <w:rsid w:val="0012324D"/>
    <w:rsid w:val="001248A8"/>
    <w:rsid w:val="00143A13"/>
    <w:rsid w:val="0016298B"/>
    <w:rsid w:val="00164E53"/>
    <w:rsid w:val="001758D1"/>
    <w:rsid w:val="00175B48"/>
    <w:rsid w:val="0018384B"/>
    <w:rsid w:val="00191CF1"/>
    <w:rsid w:val="001955D0"/>
    <w:rsid w:val="00195DEB"/>
    <w:rsid w:val="00197612"/>
    <w:rsid w:val="001A0DBB"/>
    <w:rsid w:val="001B5BF7"/>
    <w:rsid w:val="001C405B"/>
    <w:rsid w:val="001C517A"/>
    <w:rsid w:val="001C7B76"/>
    <w:rsid w:val="001D03DE"/>
    <w:rsid w:val="001D5391"/>
    <w:rsid w:val="00201945"/>
    <w:rsid w:val="00211907"/>
    <w:rsid w:val="00217F87"/>
    <w:rsid w:val="00232622"/>
    <w:rsid w:val="00244A8E"/>
    <w:rsid w:val="00267E3F"/>
    <w:rsid w:val="0028560D"/>
    <w:rsid w:val="00285CEA"/>
    <w:rsid w:val="00296355"/>
    <w:rsid w:val="002A40B7"/>
    <w:rsid w:val="002A596F"/>
    <w:rsid w:val="002B488F"/>
    <w:rsid w:val="002D7EE3"/>
    <w:rsid w:val="002F3BEE"/>
    <w:rsid w:val="0032156F"/>
    <w:rsid w:val="00322785"/>
    <w:rsid w:val="003408B1"/>
    <w:rsid w:val="003408E8"/>
    <w:rsid w:val="0035470F"/>
    <w:rsid w:val="0036762E"/>
    <w:rsid w:val="00367F78"/>
    <w:rsid w:val="00371EFA"/>
    <w:rsid w:val="00377619"/>
    <w:rsid w:val="003812AF"/>
    <w:rsid w:val="00383D5B"/>
    <w:rsid w:val="003849F9"/>
    <w:rsid w:val="00392843"/>
    <w:rsid w:val="003950D3"/>
    <w:rsid w:val="003A3CFE"/>
    <w:rsid w:val="003B21F0"/>
    <w:rsid w:val="003D6486"/>
    <w:rsid w:val="003F0C80"/>
    <w:rsid w:val="003F5BAF"/>
    <w:rsid w:val="00403A38"/>
    <w:rsid w:val="00406012"/>
    <w:rsid w:val="004138C8"/>
    <w:rsid w:val="0042793D"/>
    <w:rsid w:val="004324F7"/>
    <w:rsid w:val="00447DEC"/>
    <w:rsid w:val="00452EBF"/>
    <w:rsid w:val="00454CF1"/>
    <w:rsid w:val="00456AAB"/>
    <w:rsid w:val="00457305"/>
    <w:rsid w:val="004622C9"/>
    <w:rsid w:val="00465D20"/>
    <w:rsid w:val="00465FB2"/>
    <w:rsid w:val="00473B2B"/>
    <w:rsid w:val="004A372B"/>
    <w:rsid w:val="004B58A4"/>
    <w:rsid w:val="004C76F8"/>
    <w:rsid w:val="004D55F1"/>
    <w:rsid w:val="004D7111"/>
    <w:rsid w:val="00507BE7"/>
    <w:rsid w:val="0052438E"/>
    <w:rsid w:val="00524790"/>
    <w:rsid w:val="005258BA"/>
    <w:rsid w:val="005364F6"/>
    <w:rsid w:val="00540DF6"/>
    <w:rsid w:val="005471E0"/>
    <w:rsid w:val="00564E8C"/>
    <w:rsid w:val="0057110A"/>
    <w:rsid w:val="00571B15"/>
    <w:rsid w:val="00571B71"/>
    <w:rsid w:val="00574746"/>
    <w:rsid w:val="005831C5"/>
    <w:rsid w:val="00584248"/>
    <w:rsid w:val="005B16F3"/>
    <w:rsid w:val="005B6A58"/>
    <w:rsid w:val="005C3791"/>
    <w:rsid w:val="005D2993"/>
    <w:rsid w:val="005E00B7"/>
    <w:rsid w:val="005E14AA"/>
    <w:rsid w:val="005E6B57"/>
    <w:rsid w:val="005F0C03"/>
    <w:rsid w:val="005F161A"/>
    <w:rsid w:val="005F222A"/>
    <w:rsid w:val="005F34FE"/>
    <w:rsid w:val="005F60F6"/>
    <w:rsid w:val="00621815"/>
    <w:rsid w:val="00627A32"/>
    <w:rsid w:val="00627D64"/>
    <w:rsid w:val="00630F0B"/>
    <w:rsid w:val="00645B25"/>
    <w:rsid w:val="00655AAF"/>
    <w:rsid w:val="006571CE"/>
    <w:rsid w:val="00657D35"/>
    <w:rsid w:val="00685E27"/>
    <w:rsid w:val="00693C91"/>
    <w:rsid w:val="006A53D1"/>
    <w:rsid w:val="006B327C"/>
    <w:rsid w:val="006D3559"/>
    <w:rsid w:val="006E1C72"/>
    <w:rsid w:val="006F05CC"/>
    <w:rsid w:val="006F631B"/>
    <w:rsid w:val="007045B8"/>
    <w:rsid w:val="00705638"/>
    <w:rsid w:val="00712374"/>
    <w:rsid w:val="00737D28"/>
    <w:rsid w:val="0075030E"/>
    <w:rsid w:val="0075404E"/>
    <w:rsid w:val="0076687E"/>
    <w:rsid w:val="00782BCC"/>
    <w:rsid w:val="007840F7"/>
    <w:rsid w:val="007D078A"/>
    <w:rsid w:val="007E25BD"/>
    <w:rsid w:val="007E69C0"/>
    <w:rsid w:val="007F3AC2"/>
    <w:rsid w:val="007F5D2B"/>
    <w:rsid w:val="008042DA"/>
    <w:rsid w:val="00804FAB"/>
    <w:rsid w:val="00805096"/>
    <w:rsid w:val="00821A54"/>
    <w:rsid w:val="00822991"/>
    <w:rsid w:val="00834F47"/>
    <w:rsid w:val="008418FE"/>
    <w:rsid w:val="008576E9"/>
    <w:rsid w:val="008713A6"/>
    <w:rsid w:val="00881667"/>
    <w:rsid w:val="008858B5"/>
    <w:rsid w:val="00893CDE"/>
    <w:rsid w:val="008A3A65"/>
    <w:rsid w:val="008A76D8"/>
    <w:rsid w:val="008B3324"/>
    <w:rsid w:val="008C42BC"/>
    <w:rsid w:val="008C4B99"/>
    <w:rsid w:val="008C6BCE"/>
    <w:rsid w:val="008D1A78"/>
    <w:rsid w:val="008F4CC8"/>
    <w:rsid w:val="00900FA5"/>
    <w:rsid w:val="00901A80"/>
    <w:rsid w:val="00912F32"/>
    <w:rsid w:val="009226F1"/>
    <w:rsid w:val="00925438"/>
    <w:rsid w:val="0093356F"/>
    <w:rsid w:val="00937782"/>
    <w:rsid w:val="009436D9"/>
    <w:rsid w:val="00947CA5"/>
    <w:rsid w:val="00963CD5"/>
    <w:rsid w:val="009859BE"/>
    <w:rsid w:val="00995CA7"/>
    <w:rsid w:val="0099633C"/>
    <w:rsid w:val="00996F85"/>
    <w:rsid w:val="009A0BC8"/>
    <w:rsid w:val="009D1E5F"/>
    <w:rsid w:val="009D5089"/>
    <w:rsid w:val="00A01C22"/>
    <w:rsid w:val="00A0279C"/>
    <w:rsid w:val="00A0457F"/>
    <w:rsid w:val="00A111F0"/>
    <w:rsid w:val="00A30351"/>
    <w:rsid w:val="00A50AC1"/>
    <w:rsid w:val="00A50BB8"/>
    <w:rsid w:val="00A52221"/>
    <w:rsid w:val="00A56B42"/>
    <w:rsid w:val="00A60558"/>
    <w:rsid w:val="00A6212A"/>
    <w:rsid w:val="00A62546"/>
    <w:rsid w:val="00A66A63"/>
    <w:rsid w:val="00A718B5"/>
    <w:rsid w:val="00A76A29"/>
    <w:rsid w:val="00A85B08"/>
    <w:rsid w:val="00A962F6"/>
    <w:rsid w:val="00AB4E05"/>
    <w:rsid w:val="00AC7021"/>
    <w:rsid w:val="00AC7AB9"/>
    <w:rsid w:val="00AF4832"/>
    <w:rsid w:val="00AF6D7F"/>
    <w:rsid w:val="00B154A4"/>
    <w:rsid w:val="00B216D8"/>
    <w:rsid w:val="00B274F1"/>
    <w:rsid w:val="00B51362"/>
    <w:rsid w:val="00B67F5A"/>
    <w:rsid w:val="00B8286B"/>
    <w:rsid w:val="00B83C70"/>
    <w:rsid w:val="00B8551F"/>
    <w:rsid w:val="00B953BB"/>
    <w:rsid w:val="00B969AA"/>
    <w:rsid w:val="00BA3684"/>
    <w:rsid w:val="00BB0726"/>
    <w:rsid w:val="00BB6462"/>
    <w:rsid w:val="00BB76F6"/>
    <w:rsid w:val="00BC3463"/>
    <w:rsid w:val="00BC3ED5"/>
    <w:rsid w:val="00BC6EB5"/>
    <w:rsid w:val="00BC739C"/>
    <w:rsid w:val="00BD0BD3"/>
    <w:rsid w:val="00BD3B71"/>
    <w:rsid w:val="00BE151E"/>
    <w:rsid w:val="00BE3462"/>
    <w:rsid w:val="00C0487B"/>
    <w:rsid w:val="00C125EE"/>
    <w:rsid w:val="00C1682F"/>
    <w:rsid w:val="00C319D1"/>
    <w:rsid w:val="00C344BC"/>
    <w:rsid w:val="00C55655"/>
    <w:rsid w:val="00C623EB"/>
    <w:rsid w:val="00C63351"/>
    <w:rsid w:val="00C72E38"/>
    <w:rsid w:val="00C7312B"/>
    <w:rsid w:val="00C80912"/>
    <w:rsid w:val="00C81403"/>
    <w:rsid w:val="00C85D4A"/>
    <w:rsid w:val="00C91895"/>
    <w:rsid w:val="00C93E9E"/>
    <w:rsid w:val="00CB0C72"/>
    <w:rsid w:val="00CB7DFE"/>
    <w:rsid w:val="00CC1380"/>
    <w:rsid w:val="00CC2F2E"/>
    <w:rsid w:val="00CD1E0D"/>
    <w:rsid w:val="00CF79D3"/>
    <w:rsid w:val="00CF7E94"/>
    <w:rsid w:val="00D06B10"/>
    <w:rsid w:val="00D1198B"/>
    <w:rsid w:val="00D1255B"/>
    <w:rsid w:val="00D22A16"/>
    <w:rsid w:val="00D45A3D"/>
    <w:rsid w:val="00D548EE"/>
    <w:rsid w:val="00D66C4E"/>
    <w:rsid w:val="00D7141E"/>
    <w:rsid w:val="00D83FBB"/>
    <w:rsid w:val="00D842D8"/>
    <w:rsid w:val="00D91A81"/>
    <w:rsid w:val="00D91D69"/>
    <w:rsid w:val="00D95557"/>
    <w:rsid w:val="00DA27F6"/>
    <w:rsid w:val="00DA2BE0"/>
    <w:rsid w:val="00DA30F3"/>
    <w:rsid w:val="00DA3ED4"/>
    <w:rsid w:val="00DA5475"/>
    <w:rsid w:val="00DA6C3D"/>
    <w:rsid w:val="00DB5269"/>
    <w:rsid w:val="00DB5B31"/>
    <w:rsid w:val="00DD0E37"/>
    <w:rsid w:val="00DD217F"/>
    <w:rsid w:val="00DD409F"/>
    <w:rsid w:val="00DF249B"/>
    <w:rsid w:val="00E005DA"/>
    <w:rsid w:val="00E01953"/>
    <w:rsid w:val="00E161A6"/>
    <w:rsid w:val="00E20062"/>
    <w:rsid w:val="00E2119E"/>
    <w:rsid w:val="00E26F03"/>
    <w:rsid w:val="00E413E5"/>
    <w:rsid w:val="00E43808"/>
    <w:rsid w:val="00E57322"/>
    <w:rsid w:val="00E7133A"/>
    <w:rsid w:val="00E74E6B"/>
    <w:rsid w:val="00E7563F"/>
    <w:rsid w:val="00E8099F"/>
    <w:rsid w:val="00E80AA0"/>
    <w:rsid w:val="00E874AD"/>
    <w:rsid w:val="00E96213"/>
    <w:rsid w:val="00E97BD7"/>
    <w:rsid w:val="00EA235E"/>
    <w:rsid w:val="00EA41D4"/>
    <w:rsid w:val="00EB169F"/>
    <w:rsid w:val="00EB5A9D"/>
    <w:rsid w:val="00EC1AC6"/>
    <w:rsid w:val="00EC2A89"/>
    <w:rsid w:val="00EC3EFC"/>
    <w:rsid w:val="00EE0BE0"/>
    <w:rsid w:val="00EE515E"/>
    <w:rsid w:val="00EF4900"/>
    <w:rsid w:val="00F007E6"/>
    <w:rsid w:val="00F13C3C"/>
    <w:rsid w:val="00F23A27"/>
    <w:rsid w:val="00F278E3"/>
    <w:rsid w:val="00F400E7"/>
    <w:rsid w:val="00F43C11"/>
    <w:rsid w:val="00F5125E"/>
    <w:rsid w:val="00F5399E"/>
    <w:rsid w:val="00F55147"/>
    <w:rsid w:val="00F55557"/>
    <w:rsid w:val="00F55627"/>
    <w:rsid w:val="00F600BE"/>
    <w:rsid w:val="00F82068"/>
    <w:rsid w:val="00F953EF"/>
    <w:rsid w:val="00F97610"/>
    <w:rsid w:val="00FA2754"/>
    <w:rsid w:val="00FA3B14"/>
    <w:rsid w:val="00FA4F00"/>
    <w:rsid w:val="00FB00C2"/>
    <w:rsid w:val="00FB0384"/>
    <w:rsid w:val="00FB182B"/>
    <w:rsid w:val="00FB3AB1"/>
    <w:rsid w:val="00FB42F5"/>
    <w:rsid w:val="00FD3202"/>
    <w:rsid w:val="00FE5D5F"/>
    <w:rsid w:val="00FE7360"/>
    <w:rsid w:val="00FF76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310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nl-NL" w:eastAsia="en-US" w:bidi="ar-SA"/>
      </w:rPr>
    </w:rPrDefault>
    <w:pPrDefault>
      <w:pPr>
        <w:spacing w:line="280" w:lineRule="atLeast"/>
        <w:ind w:left="851" w:hanging="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PG Normaal (standaard)"/>
    <w:qFormat/>
    <w:rsid w:val="005F222A"/>
    <w:pPr>
      <w:spacing w:line="280" w:lineRule="exact"/>
      <w:ind w:left="0" w:firstLine="0"/>
    </w:pPr>
  </w:style>
  <w:style w:type="paragraph" w:styleId="Kop1">
    <w:name w:val="heading 1"/>
    <w:aliases w:val="Kop 1 +nr Hoofdstuk genummerd"/>
    <w:next w:val="Standaard"/>
    <w:link w:val="Kop1Char"/>
    <w:autoRedefine/>
    <w:uiPriority w:val="9"/>
    <w:qFormat/>
    <w:rsid w:val="00EF4900"/>
    <w:pPr>
      <w:keepNext/>
      <w:keepLines/>
      <w:numPr>
        <w:numId w:val="4"/>
      </w:numPr>
      <w:tabs>
        <w:tab w:val="left" w:pos="851"/>
      </w:tabs>
      <w:outlineLvl w:val="0"/>
    </w:pPr>
    <w:rPr>
      <w:rFonts w:eastAsiaTheme="majorEastAsia" w:cstheme="majorBidi"/>
      <w:sz w:val="24"/>
      <w:szCs w:val="32"/>
    </w:rPr>
  </w:style>
  <w:style w:type="paragraph" w:styleId="Kop2">
    <w:name w:val="heading 2"/>
    <w:aliases w:val="Kop 2+nr Paragraafkop genummerd"/>
    <w:basedOn w:val="Kop1"/>
    <w:next w:val="Standaard"/>
    <w:link w:val="Kop2Char"/>
    <w:uiPriority w:val="9"/>
    <w:unhideWhenUsed/>
    <w:qFormat/>
    <w:rsid w:val="009226F1"/>
    <w:pPr>
      <w:numPr>
        <w:ilvl w:val="1"/>
      </w:numPr>
      <w:outlineLvl w:val="1"/>
    </w:pPr>
    <w:rPr>
      <w:b/>
      <w:sz w:val="20"/>
      <w:szCs w:val="26"/>
    </w:rPr>
  </w:style>
  <w:style w:type="paragraph" w:styleId="Kop3">
    <w:name w:val="heading 3"/>
    <w:aliases w:val="Kop 3+nr Subparagraafkop genummerd"/>
    <w:basedOn w:val="Kop2"/>
    <w:next w:val="Standaard"/>
    <w:link w:val="Kop3Char"/>
    <w:uiPriority w:val="9"/>
    <w:unhideWhenUsed/>
    <w:qFormat/>
    <w:rsid w:val="006D3559"/>
    <w:pPr>
      <w:numPr>
        <w:ilvl w:val="2"/>
      </w:numPr>
      <w:contextualSpacing/>
      <w:outlineLvl w:val="2"/>
    </w:pPr>
    <w:rPr>
      <w:b w:val="0"/>
      <w:szCs w:val="24"/>
    </w:rPr>
  </w:style>
  <w:style w:type="paragraph" w:styleId="Kop4">
    <w:name w:val="heading 4"/>
    <w:aliases w:val="Kop 4 Tussenkop"/>
    <w:basedOn w:val="Standaard"/>
    <w:next w:val="Standaard"/>
    <w:link w:val="Kop4Char"/>
    <w:uiPriority w:val="9"/>
    <w:unhideWhenUsed/>
    <w:qFormat/>
    <w:rsid w:val="001C517A"/>
    <w:pPr>
      <w:keepNext/>
      <w:keepLines/>
      <w:outlineLvl w:val="3"/>
    </w:pPr>
    <w:rPr>
      <w:rFonts w:eastAsiaTheme="majorEastAsia" w:cstheme="majorBidi"/>
      <w:b/>
      <w:iCs/>
      <w:sz w:val="18"/>
    </w:rPr>
  </w:style>
  <w:style w:type="paragraph" w:styleId="Kop5">
    <w:name w:val="heading 5"/>
    <w:basedOn w:val="Standaard"/>
    <w:next w:val="Standaard"/>
    <w:link w:val="Kop5Char"/>
    <w:uiPriority w:val="9"/>
    <w:semiHidden/>
    <w:unhideWhenUsed/>
    <w:rsid w:val="000D3E45"/>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0D3E45"/>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0D3E45"/>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0D3E45"/>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D3E45"/>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nr Hoofdstuk genummerd Char"/>
    <w:basedOn w:val="Standaardalinea-lettertype"/>
    <w:link w:val="Kop1"/>
    <w:uiPriority w:val="9"/>
    <w:rsid w:val="00EF4900"/>
    <w:rPr>
      <w:rFonts w:ascii="Arial" w:eastAsiaTheme="majorEastAsia" w:hAnsi="Arial" w:cstheme="majorBidi"/>
      <w:sz w:val="24"/>
      <w:szCs w:val="32"/>
    </w:rPr>
  </w:style>
  <w:style w:type="paragraph" w:customStyle="1" w:styleId="Tabelbijschriftafbeeldingbijschrift">
    <w:name w:val="Tabelbijschrift+afbeeldingbijschrift"/>
    <w:basedOn w:val="Standaard"/>
    <w:link w:val="TabelbijschriftafbeeldingbijschriftChar"/>
    <w:qFormat/>
    <w:rsid w:val="00021666"/>
    <w:rPr>
      <w:sz w:val="16"/>
    </w:rPr>
  </w:style>
  <w:style w:type="character" w:customStyle="1" w:styleId="Kop2Char">
    <w:name w:val="Kop 2 Char"/>
    <w:aliases w:val="Kop 2+nr Paragraafkop genummerd Char"/>
    <w:basedOn w:val="Standaardalinea-lettertype"/>
    <w:link w:val="Kop2"/>
    <w:uiPriority w:val="9"/>
    <w:rsid w:val="009226F1"/>
    <w:rPr>
      <w:rFonts w:ascii="Arial" w:eastAsiaTheme="majorEastAsia" w:hAnsi="Arial" w:cstheme="majorBidi"/>
      <w:b/>
      <w:sz w:val="20"/>
      <w:szCs w:val="26"/>
    </w:rPr>
  </w:style>
  <w:style w:type="character" w:customStyle="1" w:styleId="Kop3Char">
    <w:name w:val="Kop 3 Char"/>
    <w:aliases w:val="Kop 3+nr Subparagraafkop genummerd Char"/>
    <w:basedOn w:val="Standaardalinea-lettertype"/>
    <w:link w:val="Kop3"/>
    <w:uiPriority w:val="9"/>
    <w:rsid w:val="006D3559"/>
    <w:rPr>
      <w:rFonts w:ascii="Arial" w:eastAsiaTheme="majorEastAsia" w:hAnsi="Arial" w:cstheme="majorBidi"/>
      <w:sz w:val="20"/>
      <w:szCs w:val="24"/>
    </w:rPr>
  </w:style>
  <w:style w:type="paragraph" w:customStyle="1" w:styleId="LijstBullits">
    <w:name w:val="Lijst Bullits"/>
    <w:basedOn w:val="Standaard"/>
    <w:link w:val="LijstBullitsChar"/>
    <w:qFormat/>
    <w:rsid w:val="001955D0"/>
    <w:pPr>
      <w:numPr>
        <w:numId w:val="6"/>
      </w:numPr>
      <w:contextualSpacing/>
    </w:pPr>
  </w:style>
  <w:style w:type="paragraph" w:customStyle="1" w:styleId="Lijstnummers">
    <w:name w:val="Lijst nummers"/>
    <w:basedOn w:val="Standaard"/>
    <w:link w:val="LijstnummersChar"/>
    <w:qFormat/>
    <w:rsid w:val="00571B15"/>
    <w:pPr>
      <w:numPr>
        <w:numId w:val="7"/>
      </w:numPr>
      <w:contextualSpacing/>
    </w:pPr>
  </w:style>
  <w:style w:type="character" w:customStyle="1" w:styleId="TabelbijschriftafbeeldingbijschriftChar">
    <w:name w:val="Tabelbijschrift+afbeeldingbijschrift Char"/>
    <w:basedOn w:val="Standaardalinea-lettertype"/>
    <w:link w:val="Tabelbijschriftafbeeldingbijschrift"/>
    <w:rsid w:val="00021666"/>
    <w:rPr>
      <w:rFonts w:ascii="Arial" w:hAnsi="Arial"/>
      <w:sz w:val="16"/>
    </w:rPr>
  </w:style>
  <w:style w:type="character" w:customStyle="1" w:styleId="LijstBullitsChar">
    <w:name w:val="Lijst Bullits Char"/>
    <w:basedOn w:val="Standaardalinea-lettertype"/>
    <w:link w:val="LijstBullits"/>
    <w:rsid w:val="001955D0"/>
    <w:rPr>
      <w:rFonts w:ascii="Georgia" w:hAnsi="Georgia"/>
      <w:sz w:val="19"/>
    </w:rPr>
  </w:style>
  <w:style w:type="character" w:customStyle="1" w:styleId="LijstnummersChar">
    <w:name w:val="Lijst nummers Char"/>
    <w:basedOn w:val="Standaardalinea-lettertype"/>
    <w:link w:val="Lijstnummers"/>
    <w:rsid w:val="00571B15"/>
    <w:rPr>
      <w:rFonts w:ascii="Georgia" w:hAnsi="Georgia"/>
      <w:sz w:val="19"/>
    </w:rPr>
  </w:style>
  <w:style w:type="character" w:customStyle="1" w:styleId="Kop4Char">
    <w:name w:val="Kop 4 Char"/>
    <w:aliases w:val="Kop 4 Tussenkop Char"/>
    <w:basedOn w:val="Standaardalinea-lettertype"/>
    <w:link w:val="Kop4"/>
    <w:uiPriority w:val="9"/>
    <w:rsid w:val="001C517A"/>
    <w:rPr>
      <w:rFonts w:ascii="Arial" w:eastAsiaTheme="majorEastAsia" w:hAnsi="Arial" w:cstheme="majorBidi"/>
      <w:b/>
      <w:iCs/>
      <w:sz w:val="18"/>
    </w:rPr>
  </w:style>
  <w:style w:type="character" w:customStyle="1" w:styleId="Kop5Char">
    <w:name w:val="Kop 5 Char"/>
    <w:basedOn w:val="Standaardalinea-lettertype"/>
    <w:link w:val="Kop5"/>
    <w:uiPriority w:val="9"/>
    <w:semiHidden/>
    <w:rsid w:val="00F5399E"/>
    <w:rPr>
      <w:rFonts w:asciiTheme="majorHAnsi" w:eastAsiaTheme="majorEastAsia" w:hAnsiTheme="majorHAnsi" w:cstheme="majorBidi"/>
      <w:color w:val="2F5496" w:themeColor="accent1" w:themeShade="BF"/>
      <w:sz w:val="19"/>
    </w:rPr>
  </w:style>
  <w:style w:type="character" w:customStyle="1" w:styleId="Kop6Char">
    <w:name w:val="Kop 6 Char"/>
    <w:basedOn w:val="Standaardalinea-lettertype"/>
    <w:link w:val="Kop6"/>
    <w:uiPriority w:val="9"/>
    <w:semiHidden/>
    <w:rsid w:val="00F5399E"/>
    <w:rPr>
      <w:rFonts w:asciiTheme="majorHAnsi" w:eastAsiaTheme="majorEastAsia" w:hAnsiTheme="majorHAnsi" w:cstheme="majorBidi"/>
      <w:color w:val="1F3763" w:themeColor="accent1" w:themeShade="7F"/>
      <w:sz w:val="19"/>
    </w:rPr>
  </w:style>
  <w:style w:type="character" w:customStyle="1" w:styleId="Kop7Char">
    <w:name w:val="Kop 7 Char"/>
    <w:basedOn w:val="Standaardalinea-lettertype"/>
    <w:link w:val="Kop7"/>
    <w:uiPriority w:val="9"/>
    <w:semiHidden/>
    <w:rsid w:val="00F5399E"/>
    <w:rPr>
      <w:rFonts w:asciiTheme="majorHAnsi" w:eastAsiaTheme="majorEastAsia" w:hAnsiTheme="majorHAnsi" w:cstheme="majorBidi"/>
      <w:i/>
      <w:iCs/>
      <w:color w:val="1F3763" w:themeColor="accent1" w:themeShade="7F"/>
      <w:sz w:val="19"/>
    </w:rPr>
  </w:style>
  <w:style w:type="character" w:customStyle="1" w:styleId="Kop8Char">
    <w:name w:val="Kop 8 Char"/>
    <w:basedOn w:val="Standaardalinea-lettertype"/>
    <w:link w:val="Kop8"/>
    <w:uiPriority w:val="9"/>
    <w:semiHidden/>
    <w:rsid w:val="00F5399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F5399E"/>
    <w:rPr>
      <w:rFonts w:asciiTheme="majorHAnsi" w:eastAsiaTheme="majorEastAsia" w:hAnsiTheme="majorHAnsi" w:cstheme="majorBidi"/>
      <w:i/>
      <w:iCs/>
      <w:color w:val="272727" w:themeColor="text1" w:themeTint="D8"/>
      <w:sz w:val="21"/>
      <w:szCs w:val="21"/>
    </w:rPr>
  </w:style>
  <w:style w:type="paragraph" w:styleId="Voetnoottekst">
    <w:name w:val="footnote text"/>
    <w:basedOn w:val="Standaard"/>
    <w:link w:val="VoetnoottekstChar"/>
    <w:uiPriority w:val="99"/>
    <w:unhideWhenUsed/>
    <w:rsid w:val="002A40B7"/>
    <w:pPr>
      <w:tabs>
        <w:tab w:val="left" w:pos="284"/>
      </w:tabs>
      <w:spacing w:line="240" w:lineRule="auto"/>
    </w:pPr>
    <w:rPr>
      <w:sz w:val="14"/>
      <w:szCs w:val="20"/>
    </w:rPr>
  </w:style>
  <w:style w:type="character" w:customStyle="1" w:styleId="VoetnoottekstChar">
    <w:name w:val="Voetnoottekst Char"/>
    <w:basedOn w:val="Standaardalinea-lettertype"/>
    <w:link w:val="Voetnoottekst"/>
    <w:uiPriority w:val="99"/>
    <w:rsid w:val="002A40B7"/>
    <w:rPr>
      <w:rFonts w:ascii="Arial" w:hAnsi="Arial"/>
      <w:sz w:val="14"/>
      <w:szCs w:val="20"/>
    </w:rPr>
  </w:style>
  <w:style w:type="character" w:styleId="Voetnootmarkering">
    <w:name w:val="footnote reference"/>
    <w:basedOn w:val="Standaardalinea-lettertype"/>
    <w:uiPriority w:val="99"/>
    <w:semiHidden/>
    <w:unhideWhenUsed/>
    <w:rsid w:val="00685E27"/>
    <w:rPr>
      <w:rFonts w:ascii="Arial" w:hAnsi="Arial"/>
      <w:sz w:val="14"/>
      <w:vertAlign w:val="superscript"/>
    </w:rPr>
  </w:style>
  <w:style w:type="paragraph" w:styleId="Voettekst">
    <w:name w:val="footer"/>
    <w:basedOn w:val="Standaard"/>
    <w:link w:val="VoettekstChar"/>
    <w:uiPriority w:val="99"/>
    <w:unhideWhenUsed/>
    <w:rsid w:val="00AF6D7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F6D7F"/>
    <w:rPr>
      <w:rFonts w:ascii="Georgia" w:hAnsi="Georgia"/>
      <w:sz w:val="19"/>
    </w:rPr>
  </w:style>
  <w:style w:type="paragraph" w:styleId="Ballontekst">
    <w:name w:val="Balloon Text"/>
    <w:basedOn w:val="Standaard"/>
    <w:link w:val="BallontekstChar"/>
    <w:uiPriority w:val="99"/>
    <w:semiHidden/>
    <w:unhideWhenUsed/>
    <w:rsid w:val="00AF6D7F"/>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F6D7F"/>
    <w:rPr>
      <w:rFonts w:ascii="Segoe UI" w:hAnsi="Segoe UI" w:cs="Segoe UI"/>
      <w:sz w:val="18"/>
      <w:szCs w:val="18"/>
    </w:rPr>
  </w:style>
  <w:style w:type="paragraph" w:styleId="Normaalweb">
    <w:name w:val="Normal (Web)"/>
    <w:basedOn w:val="Standaard"/>
    <w:uiPriority w:val="99"/>
    <w:semiHidden/>
    <w:unhideWhenUsed/>
    <w:rsid w:val="00197612"/>
    <w:pPr>
      <w:spacing w:before="100" w:beforeAutospacing="1" w:after="100" w:afterAutospacing="1" w:line="240" w:lineRule="auto"/>
    </w:pPr>
    <w:rPr>
      <w:rFonts w:ascii="Times New Roman" w:eastAsia="Times New Roman" w:hAnsi="Times New Roman" w:cs="Times New Roman"/>
      <w:sz w:val="34"/>
      <w:szCs w:val="34"/>
      <w:lang w:eastAsia="nl-NL"/>
    </w:rPr>
  </w:style>
  <w:style w:type="paragraph" w:styleId="Lijstalinea">
    <w:name w:val="List Paragraph"/>
    <w:basedOn w:val="Standaard"/>
    <w:uiPriority w:val="34"/>
    <w:rsid w:val="00FA3B14"/>
    <w:pPr>
      <w:ind w:left="720"/>
      <w:contextualSpacing/>
    </w:pPr>
  </w:style>
  <w:style w:type="character" w:styleId="Verwijzingopmerking">
    <w:name w:val="annotation reference"/>
    <w:basedOn w:val="Standaardalinea-lettertype"/>
    <w:uiPriority w:val="99"/>
    <w:semiHidden/>
    <w:unhideWhenUsed/>
    <w:rsid w:val="003F5BAF"/>
    <w:rPr>
      <w:sz w:val="16"/>
      <w:szCs w:val="16"/>
    </w:rPr>
  </w:style>
  <w:style w:type="paragraph" w:styleId="Tekstopmerking">
    <w:name w:val="annotation text"/>
    <w:basedOn w:val="Standaard"/>
    <w:link w:val="TekstopmerkingChar"/>
    <w:uiPriority w:val="99"/>
    <w:semiHidden/>
    <w:unhideWhenUsed/>
    <w:rsid w:val="003F5BAF"/>
    <w:pPr>
      <w:spacing w:line="240" w:lineRule="auto"/>
    </w:pPr>
    <w:rPr>
      <w:szCs w:val="20"/>
    </w:rPr>
  </w:style>
  <w:style w:type="character" w:customStyle="1" w:styleId="TekstopmerkingChar">
    <w:name w:val="Tekst opmerking Char"/>
    <w:basedOn w:val="Standaardalinea-lettertype"/>
    <w:link w:val="Tekstopmerking"/>
    <w:uiPriority w:val="99"/>
    <w:semiHidden/>
    <w:rsid w:val="003F5BAF"/>
    <w:rPr>
      <w:szCs w:val="20"/>
    </w:rPr>
  </w:style>
  <w:style w:type="paragraph" w:styleId="Onderwerpvanopmerking">
    <w:name w:val="annotation subject"/>
    <w:basedOn w:val="Tekstopmerking"/>
    <w:next w:val="Tekstopmerking"/>
    <w:link w:val="OnderwerpvanopmerkingChar"/>
    <w:uiPriority w:val="99"/>
    <w:semiHidden/>
    <w:unhideWhenUsed/>
    <w:rsid w:val="003F5BAF"/>
    <w:rPr>
      <w:b/>
      <w:bCs/>
    </w:rPr>
  </w:style>
  <w:style w:type="character" w:customStyle="1" w:styleId="OnderwerpvanopmerkingChar">
    <w:name w:val="Onderwerp van opmerking Char"/>
    <w:basedOn w:val="TekstopmerkingChar"/>
    <w:link w:val="Onderwerpvanopmerking"/>
    <w:uiPriority w:val="99"/>
    <w:semiHidden/>
    <w:rsid w:val="003F5BAF"/>
    <w:rPr>
      <w:b/>
      <w:bCs/>
      <w:szCs w:val="20"/>
    </w:rPr>
  </w:style>
  <w:style w:type="paragraph" w:styleId="Revisie">
    <w:name w:val="Revision"/>
    <w:hidden/>
    <w:uiPriority w:val="99"/>
    <w:semiHidden/>
    <w:rsid w:val="003F5BAF"/>
    <w:pPr>
      <w:spacing w:line="240" w:lineRule="auto"/>
      <w:ind w:left="0" w:firstLine="0"/>
    </w:pPr>
  </w:style>
  <w:style w:type="character" w:styleId="Hyperlink">
    <w:name w:val="Hyperlink"/>
    <w:basedOn w:val="Standaardalinea-lettertype"/>
    <w:uiPriority w:val="99"/>
    <w:unhideWhenUsed/>
    <w:rsid w:val="00E96213"/>
    <w:rPr>
      <w:color w:val="0000FF"/>
      <w:u w:val="single"/>
    </w:rPr>
  </w:style>
  <w:style w:type="character" w:styleId="GevolgdeHyperlink">
    <w:name w:val="FollowedHyperlink"/>
    <w:basedOn w:val="Standaardalinea-lettertype"/>
    <w:uiPriority w:val="99"/>
    <w:semiHidden/>
    <w:unhideWhenUsed/>
    <w:rsid w:val="00E96213"/>
    <w:rPr>
      <w:color w:val="954F72" w:themeColor="followedHyperlink"/>
      <w:u w:val="single"/>
    </w:rPr>
  </w:style>
  <w:style w:type="paragraph" w:styleId="Koptekst">
    <w:name w:val="header"/>
    <w:basedOn w:val="Standaard"/>
    <w:link w:val="KoptekstChar"/>
    <w:uiPriority w:val="99"/>
    <w:unhideWhenUsed/>
    <w:rsid w:val="00B154A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154A4"/>
  </w:style>
  <w:style w:type="character" w:styleId="Onopgelostemelding">
    <w:name w:val="Unresolved Mention"/>
    <w:basedOn w:val="Standaardalinea-lettertype"/>
    <w:uiPriority w:val="99"/>
    <w:semiHidden/>
    <w:unhideWhenUsed/>
    <w:rsid w:val="00D45A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079350">
      <w:bodyDiv w:val="1"/>
      <w:marLeft w:val="0"/>
      <w:marRight w:val="0"/>
      <w:marTop w:val="0"/>
      <w:marBottom w:val="0"/>
      <w:divBdr>
        <w:top w:val="none" w:sz="0" w:space="0" w:color="auto"/>
        <w:left w:val="none" w:sz="0" w:space="0" w:color="auto"/>
        <w:bottom w:val="none" w:sz="0" w:space="0" w:color="auto"/>
        <w:right w:val="none" w:sz="0" w:space="0" w:color="auto"/>
      </w:divBdr>
      <w:divsChild>
        <w:div w:id="913976898">
          <w:marLeft w:val="0"/>
          <w:marRight w:val="0"/>
          <w:marTop w:val="0"/>
          <w:marBottom w:val="0"/>
          <w:divBdr>
            <w:top w:val="none" w:sz="0" w:space="0" w:color="auto"/>
            <w:left w:val="none" w:sz="0" w:space="0" w:color="auto"/>
            <w:bottom w:val="none" w:sz="0" w:space="0" w:color="auto"/>
            <w:right w:val="none" w:sz="0" w:space="0" w:color="auto"/>
          </w:divBdr>
          <w:divsChild>
            <w:div w:id="1594316377">
              <w:marLeft w:val="0"/>
              <w:marRight w:val="0"/>
              <w:marTop w:val="0"/>
              <w:marBottom w:val="0"/>
              <w:divBdr>
                <w:top w:val="none" w:sz="0" w:space="0" w:color="auto"/>
                <w:left w:val="none" w:sz="0" w:space="0" w:color="auto"/>
                <w:bottom w:val="none" w:sz="0" w:space="0" w:color="auto"/>
                <w:right w:val="none" w:sz="0" w:space="0" w:color="auto"/>
              </w:divBdr>
              <w:divsChild>
                <w:div w:id="1186404451">
                  <w:marLeft w:val="0"/>
                  <w:marRight w:val="0"/>
                  <w:marTop w:val="0"/>
                  <w:marBottom w:val="0"/>
                  <w:divBdr>
                    <w:top w:val="none" w:sz="0" w:space="0" w:color="auto"/>
                    <w:left w:val="none" w:sz="0" w:space="0" w:color="auto"/>
                    <w:bottom w:val="none" w:sz="0" w:space="0" w:color="auto"/>
                    <w:right w:val="none" w:sz="0" w:space="0" w:color="auto"/>
                  </w:divBdr>
                  <w:divsChild>
                    <w:div w:id="843665765">
                      <w:marLeft w:val="0"/>
                      <w:marRight w:val="0"/>
                      <w:marTop w:val="120"/>
                      <w:marBottom w:val="0"/>
                      <w:divBdr>
                        <w:top w:val="none" w:sz="0" w:space="0" w:color="auto"/>
                        <w:left w:val="none" w:sz="0" w:space="0" w:color="auto"/>
                        <w:bottom w:val="none" w:sz="0" w:space="0" w:color="auto"/>
                        <w:right w:val="none" w:sz="0" w:space="0" w:color="auto"/>
                      </w:divBdr>
                    </w:div>
                    <w:div w:id="797793772">
                      <w:marLeft w:val="0"/>
                      <w:marRight w:val="0"/>
                      <w:marTop w:val="0"/>
                      <w:marBottom w:val="0"/>
                      <w:divBdr>
                        <w:top w:val="none" w:sz="0" w:space="0" w:color="auto"/>
                        <w:left w:val="none" w:sz="0" w:space="0" w:color="auto"/>
                        <w:bottom w:val="none" w:sz="0" w:space="0" w:color="auto"/>
                        <w:right w:val="none" w:sz="0" w:space="0" w:color="auto"/>
                      </w:divBdr>
                    </w:div>
                  </w:divsChild>
                </w:div>
                <w:div w:id="968050162">
                  <w:marLeft w:val="0"/>
                  <w:marRight w:val="0"/>
                  <w:marTop w:val="0"/>
                  <w:marBottom w:val="0"/>
                  <w:divBdr>
                    <w:top w:val="none" w:sz="0" w:space="0" w:color="auto"/>
                    <w:left w:val="none" w:sz="0" w:space="0" w:color="auto"/>
                    <w:bottom w:val="none" w:sz="0" w:space="0" w:color="auto"/>
                    <w:right w:val="none" w:sz="0" w:space="0" w:color="auto"/>
                  </w:divBdr>
                  <w:divsChild>
                    <w:div w:id="342972163">
                      <w:marLeft w:val="0"/>
                      <w:marRight w:val="0"/>
                      <w:marTop w:val="120"/>
                      <w:marBottom w:val="0"/>
                      <w:divBdr>
                        <w:top w:val="none" w:sz="0" w:space="0" w:color="auto"/>
                        <w:left w:val="none" w:sz="0" w:space="0" w:color="auto"/>
                        <w:bottom w:val="none" w:sz="0" w:space="0" w:color="auto"/>
                        <w:right w:val="none" w:sz="0" w:space="0" w:color="auto"/>
                      </w:divBdr>
                    </w:div>
                    <w:div w:id="95036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768962">
      <w:bodyDiv w:val="1"/>
      <w:marLeft w:val="0"/>
      <w:marRight w:val="0"/>
      <w:marTop w:val="0"/>
      <w:marBottom w:val="0"/>
      <w:divBdr>
        <w:top w:val="none" w:sz="0" w:space="0" w:color="auto"/>
        <w:left w:val="none" w:sz="0" w:space="0" w:color="auto"/>
        <w:bottom w:val="none" w:sz="0" w:space="0" w:color="auto"/>
        <w:right w:val="none" w:sz="0" w:space="0" w:color="auto"/>
      </w:divBdr>
    </w:div>
    <w:div w:id="1956255789">
      <w:bodyDiv w:val="1"/>
      <w:marLeft w:val="0"/>
      <w:marRight w:val="0"/>
      <w:marTop w:val="0"/>
      <w:marBottom w:val="0"/>
      <w:divBdr>
        <w:top w:val="none" w:sz="0" w:space="0" w:color="auto"/>
        <w:left w:val="none" w:sz="0" w:space="0" w:color="auto"/>
        <w:bottom w:val="none" w:sz="0" w:space="0" w:color="auto"/>
        <w:right w:val="none" w:sz="0" w:space="0" w:color="auto"/>
      </w:divBdr>
    </w:div>
    <w:div w:id="2011635413">
      <w:bodyDiv w:val="1"/>
      <w:marLeft w:val="0"/>
      <w:marRight w:val="0"/>
      <w:marTop w:val="0"/>
      <w:marBottom w:val="0"/>
      <w:divBdr>
        <w:top w:val="none" w:sz="0" w:space="0" w:color="auto"/>
        <w:left w:val="none" w:sz="0" w:space="0" w:color="auto"/>
        <w:bottom w:val="none" w:sz="0" w:space="0" w:color="auto"/>
        <w:right w:val="none" w:sz="0" w:space="0" w:color="auto"/>
      </w:divBdr>
      <w:divsChild>
        <w:div w:id="831916052">
          <w:marLeft w:val="0"/>
          <w:marRight w:val="0"/>
          <w:marTop w:val="0"/>
          <w:marBottom w:val="0"/>
          <w:divBdr>
            <w:top w:val="none" w:sz="0" w:space="0" w:color="auto"/>
            <w:left w:val="none" w:sz="0" w:space="0" w:color="auto"/>
            <w:bottom w:val="none" w:sz="0" w:space="0" w:color="auto"/>
            <w:right w:val="none" w:sz="0" w:space="0" w:color="auto"/>
          </w:divBdr>
          <w:divsChild>
            <w:div w:id="1959604352">
              <w:marLeft w:val="0"/>
              <w:marRight w:val="0"/>
              <w:marTop w:val="0"/>
              <w:marBottom w:val="450"/>
              <w:divBdr>
                <w:top w:val="none" w:sz="0" w:space="0" w:color="auto"/>
                <w:left w:val="none" w:sz="0" w:space="0" w:color="auto"/>
                <w:bottom w:val="none" w:sz="0" w:space="0" w:color="auto"/>
                <w:right w:val="none" w:sz="0" w:space="0" w:color="auto"/>
              </w:divBdr>
              <w:divsChild>
                <w:div w:id="726225729">
                  <w:marLeft w:val="0"/>
                  <w:marRight w:val="0"/>
                  <w:marTop w:val="0"/>
                  <w:marBottom w:val="0"/>
                  <w:divBdr>
                    <w:top w:val="none" w:sz="0" w:space="0" w:color="auto"/>
                    <w:left w:val="none" w:sz="0" w:space="0" w:color="auto"/>
                    <w:bottom w:val="none" w:sz="0" w:space="0" w:color="auto"/>
                    <w:right w:val="none" w:sz="0" w:space="0" w:color="auto"/>
                  </w:divBdr>
                  <w:divsChild>
                    <w:div w:id="1373922355">
                      <w:marLeft w:val="0"/>
                      <w:marRight w:val="0"/>
                      <w:marTop w:val="0"/>
                      <w:marBottom w:val="0"/>
                      <w:divBdr>
                        <w:top w:val="none" w:sz="0" w:space="0" w:color="auto"/>
                        <w:left w:val="none" w:sz="0" w:space="0" w:color="auto"/>
                        <w:bottom w:val="none" w:sz="0" w:space="0" w:color="auto"/>
                        <w:right w:val="none" w:sz="0" w:space="0" w:color="auto"/>
                      </w:divBdr>
                      <w:divsChild>
                        <w:div w:id="169515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NL/TXT/?uri=CELEX:02021R2115-20260318" TargetMode="External"/><Relationship Id="rId13" Type="http://schemas.openxmlformats.org/officeDocument/2006/relationships/hyperlink" Target="https://eur-lex.europa.eu/legal-content/NL/TXT/?uri=CELEX:02022R2472-20231213"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eur-lex.europa.eu/legal-content/NL/TXT/?uri=CELEX:02022R2472-20231213" TargetMode="External"/><Relationship Id="rId12" Type="http://schemas.openxmlformats.org/officeDocument/2006/relationships/hyperlink" Target="https://eur-lex.europa.eu/legal-content/NL/TXT/?uri=CELEX:02013R1308-20260318"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lex.europa.eu/legal-content/NL/TXT/?uri=CELEX:02021R1060-20260701"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ur-lex.europa.eu/legal-content/NL/TXT/?uri=CELEX:02021R1060-20260701"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eur-lex.europa.eu/legal-content/NL/TXT/?uri=CELEX:02022R2472-20231213" TargetMode="External"/><Relationship Id="rId14" Type="http://schemas.openxmlformats.org/officeDocument/2006/relationships/hyperlink" Target="https://eur-lex.europa.eu/legal-content/NL/TXT/?uri=CELEX:02022R2472-20231213"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FFB264FDC2AA4C87D9720BA8E3F866" ma:contentTypeVersion="15" ma:contentTypeDescription="Een nieuw document maken." ma:contentTypeScope="" ma:versionID="c65a209668a9ed88c2254496af362286">
  <xsd:schema xmlns:xsd="http://www.w3.org/2001/XMLSchema" xmlns:xs="http://www.w3.org/2001/XMLSchema" xmlns:p="http://schemas.microsoft.com/office/2006/metadata/properties" xmlns:ns2="5a73ca42-edf1-4596-906c-96e14f0ea69b" xmlns:ns3="fbbe5c52-db67-4c49-b36b-e3a2dd9fb90f" xmlns:ns4="58dd28c5-b04b-4e30-8a6a-191c9e1de743" targetNamespace="http://schemas.microsoft.com/office/2006/metadata/properties" ma:root="true" ma:fieldsID="05fa397105d9d1b748283a218471f661" ns2:_="" ns3:_="" ns4:_="">
    <xsd:import namespace="5a73ca42-edf1-4596-906c-96e14f0ea69b"/>
    <xsd:import namespace="fbbe5c52-db67-4c49-b36b-e3a2dd9fb90f"/>
    <xsd:import namespace="58dd28c5-b04b-4e30-8a6a-191c9e1de74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73ca42-edf1-4596-906c-96e14f0ea69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7f55a0d7-0058-4245-9d84-4d576cf54ba1"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be5c52-db67-4c49-b36b-e3a2dd9fb90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e1ce8c8-b6fc-4e2f-9c02-0bf324b17792}" ma:internalName="TaxCatchAll" ma:showField="CatchAllData" ma:web="fbbe5c52-db67-4c49-b36b-e3a2dd9fb90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dd28c5-b04b-4e30-8a6a-191c9e1de743" elementFormDefault="qualified">
    <xsd:import namespace="http://schemas.microsoft.com/office/2006/documentManagement/types"/>
    <xsd:import namespace="http://schemas.microsoft.com/office/infopath/2007/PartnerControls"/>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73ca42-edf1-4596-906c-96e14f0ea69b">
      <Terms xmlns="http://schemas.microsoft.com/office/infopath/2007/PartnerControls"/>
    </lcf76f155ced4ddcb4097134ff3c332f>
    <TaxCatchAll xmlns="fbbe5c52-db67-4c49-b36b-e3a2dd9fb90f" xsi:nil="true"/>
  </documentManagement>
</p:properties>
</file>

<file path=customXml/itemProps1.xml><?xml version="1.0" encoding="utf-8"?>
<ds:datastoreItem xmlns:ds="http://schemas.openxmlformats.org/officeDocument/2006/customXml" ds:itemID="{BC89E630-DEEE-4FEB-A947-E8F236E673A2}"/>
</file>

<file path=customXml/itemProps2.xml><?xml version="1.0" encoding="utf-8"?>
<ds:datastoreItem xmlns:ds="http://schemas.openxmlformats.org/officeDocument/2006/customXml" ds:itemID="{A8BD18E1-E627-443D-B4C5-B344E895D230}"/>
</file>

<file path=customXml/itemProps3.xml><?xml version="1.0" encoding="utf-8"?>
<ds:datastoreItem xmlns:ds="http://schemas.openxmlformats.org/officeDocument/2006/customXml" ds:itemID="{98074FCA-4FD9-418C-B391-C5823F1F38D8}"/>
</file>

<file path=docProps/app.xml><?xml version="1.0" encoding="utf-8"?>
<Properties xmlns="http://schemas.openxmlformats.org/officeDocument/2006/extended-properties" xmlns:vt="http://schemas.openxmlformats.org/officeDocument/2006/docPropsVTypes">
  <Template>Normal</Template>
  <TotalTime>0</TotalTime>
  <Pages>7</Pages>
  <Words>1111</Words>
  <Characters>6115</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2026-09-03T11:12:00Z</dcterms:created>
  <dcterms:modified xsi:type="dcterms:W3CDTF">2026-09-03T11:12:00Z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0x010100D1FFB264FDC2AA4C87D9720BA8E3F866</vt:lpwstr>
  </property>
  <property fmtid="{D5CDD505-2E9C-101B-9397-08002B2CF9AE}" pid="3" name="_ExtendedDescription">
    <vt:lpwstr/>
  </property>
</Properties>
</file>