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65EC4" w14:textId="23A82CA6" w:rsidR="00697EFC" w:rsidRPr="00436692" w:rsidRDefault="00697EFC" w:rsidP="00F43540">
      <w:pPr>
        <w:pStyle w:val="Titel"/>
        <w:rPr>
          <w:rFonts w:ascii="Trebuchet MS" w:hAnsi="Trebuchet MS"/>
          <w:sz w:val="32"/>
          <w:szCs w:val="32"/>
        </w:rPr>
      </w:pPr>
      <w:r w:rsidRPr="00436692">
        <w:rPr>
          <w:rFonts w:ascii="Trebuchet MS" w:hAnsi="Trebuchet MS"/>
          <w:sz w:val="32"/>
          <w:szCs w:val="32"/>
        </w:rPr>
        <w:t xml:space="preserve">Format </w:t>
      </w:r>
      <w:r w:rsidR="00620473">
        <w:rPr>
          <w:rFonts w:ascii="Trebuchet MS" w:hAnsi="Trebuchet MS"/>
          <w:sz w:val="32"/>
          <w:szCs w:val="32"/>
        </w:rPr>
        <w:t xml:space="preserve">Eindverslag </w:t>
      </w:r>
      <w:r w:rsidR="007D5D84">
        <w:rPr>
          <w:rFonts w:ascii="Trebuchet MS" w:hAnsi="Trebuchet MS"/>
          <w:sz w:val="32"/>
          <w:szCs w:val="32"/>
        </w:rPr>
        <w:t>Project EFRO-Oost</w:t>
      </w:r>
      <w:r w:rsidR="00A03D17">
        <w:rPr>
          <w:rFonts w:ascii="Trebuchet MS" w:hAnsi="Trebuchet MS"/>
          <w:sz w:val="32"/>
          <w:szCs w:val="32"/>
        </w:rPr>
        <w:t xml:space="preserve"> 2021-2027</w:t>
      </w:r>
    </w:p>
    <w:p w14:paraId="27BE6065" w14:textId="77777777" w:rsidR="00697EFC" w:rsidRPr="00436692" w:rsidRDefault="00697EFC" w:rsidP="00F43540">
      <w:pPr>
        <w:spacing w:line="276" w:lineRule="auto"/>
        <w:rPr>
          <w:b/>
          <w:color w:val="000000"/>
        </w:rPr>
      </w:pPr>
    </w:p>
    <w:p w14:paraId="5543229A" w14:textId="3EEFBFD9" w:rsidR="00432DFA" w:rsidRPr="00432DFA" w:rsidRDefault="00432DFA" w:rsidP="00F43540">
      <w:pPr>
        <w:pBdr>
          <w:top w:val="single" w:sz="4" w:space="1" w:color="auto"/>
          <w:left w:val="single" w:sz="4" w:space="4" w:color="auto"/>
          <w:bottom w:val="single" w:sz="4" w:space="1" w:color="auto"/>
          <w:right w:val="single" w:sz="4" w:space="4" w:color="auto"/>
        </w:pBdr>
        <w:shd w:val="clear" w:color="auto" w:fill="D9D9D9" w:themeFill="background1" w:themeFillShade="D9"/>
        <w:rPr>
          <w:color w:val="000000"/>
          <w:sz w:val="20"/>
          <w:szCs w:val="20"/>
        </w:rPr>
      </w:pPr>
      <w:r w:rsidRPr="00432DFA">
        <w:rPr>
          <w:color w:val="000000"/>
          <w:sz w:val="20"/>
          <w:szCs w:val="20"/>
        </w:rPr>
        <w:t xml:space="preserve">Disclaimer: Er is geen vastomlijnd format voor het eindverslag, zie dit format als handreiking. De onderwerpen, zoals genoemd, zullen minimaal aan de orde moeten komen, maar andere belangrijke informatie mag gerust worden toegevoegd. Denk er daarbij aan dat de Europese Commissie en het Europees Parlement in de regelgeving veel extra regels heeft opgenomen voor het zichtbaar maken van de resultaten van projecten en investeringen. Informatie die daar </w:t>
      </w:r>
      <w:r w:rsidR="00AB5DAB" w:rsidRPr="00432DFA">
        <w:rPr>
          <w:color w:val="000000"/>
          <w:sz w:val="20"/>
          <w:szCs w:val="20"/>
        </w:rPr>
        <w:t>concreet</w:t>
      </w:r>
      <w:r w:rsidR="00AB5DAB" w:rsidRPr="00432DFA">
        <w:rPr>
          <w:color w:val="000000"/>
          <w:sz w:val="20"/>
          <w:szCs w:val="20"/>
        </w:rPr>
        <w:t xml:space="preserve"> </w:t>
      </w:r>
      <w:r w:rsidRPr="00432DFA">
        <w:rPr>
          <w:color w:val="000000"/>
          <w:sz w:val="20"/>
          <w:szCs w:val="20"/>
        </w:rPr>
        <w:t>invulling aan</w:t>
      </w:r>
      <w:r w:rsidR="00AB5DAB">
        <w:rPr>
          <w:color w:val="000000"/>
          <w:sz w:val="20"/>
          <w:szCs w:val="20"/>
        </w:rPr>
        <w:t xml:space="preserve"> </w:t>
      </w:r>
      <w:r w:rsidRPr="00432DFA">
        <w:rPr>
          <w:color w:val="000000"/>
          <w:sz w:val="20"/>
          <w:szCs w:val="20"/>
        </w:rPr>
        <w:t>geeft is meer dan welkom.</w:t>
      </w:r>
    </w:p>
    <w:p w14:paraId="0B9356D9" w14:textId="77777777" w:rsidR="00432DFA" w:rsidRPr="00432DFA" w:rsidRDefault="00432DFA" w:rsidP="00F43540">
      <w:pPr>
        <w:pBdr>
          <w:top w:val="single" w:sz="4" w:space="1" w:color="auto"/>
          <w:left w:val="single" w:sz="4" w:space="4" w:color="auto"/>
          <w:bottom w:val="single" w:sz="4" w:space="1" w:color="auto"/>
          <w:right w:val="single" w:sz="4" w:space="4" w:color="auto"/>
        </w:pBdr>
        <w:shd w:val="clear" w:color="auto" w:fill="D9D9D9" w:themeFill="background1" w:themeFillShade="D9"/>
        <w:rPr>
          <w:color w:val="000000"/>
          <w:sz w:val="20"/>
          <w:szCs w:val="20"/>
        </w:rPr>
      </w:pPr>
    </w:p>
    <w:p w14:paraId="2E7781B3" w14:textId="09E0BDF8" w:rsidR="00432DFA" w:rsidRPr="00432DFA" w:rsidRDefault="00432DFA" w:rsidP="00F43540">
      <w:pPr>
        <w:pBdr>
          <w:top w:val="single" w:sz="4" w:space="1" w:color="auto"/>
          <w:left w:val="single" w:sz="4" w:space="4" w:color="auto"/>
          <w:bottom w:val="single" w:sz="4" w:space="1" w:color="auto"/>
          <w:right w:val="single" w:sz="4" w:space="4" w:color="auto"/>
        </w:pBdr>
        <w:shd w:val="clear" w:color="auto" w:fill="D9D9D9" w:themeFill="background1" w:themeFillShade="D9"/>
        <w:rPr>
          <w:color w:val="000000"/>
          <w:sz w:val="20"/>
          <w:szCs w:val="20"/>
        </w:rPr>
      </w:pPr>
      <w:r w:rsidRPr="00432DFA">
        <w:rPr>
          <w:color w:val="000000"/>
          <w:sz w:val="20"/>
          <w:szCs w:val="20"/>
        </w:rPr>
        <w:t>NB. Het eindverslag is een weergave van wat met het project gedaan is</w:t>
      </w:r>
      <w:r w:rsidR="00BF1727">
        <w:rPr>
          <w:color w:val="000000"/>
          <w:sz w:val="20"/>
          <w:szCs w:val="20"/>
        </w:rPr>
        <w:t xml:space="preserve">. Schrijf het </w:t>
      </w:r>
      <w:r w:rsidRPr="00432DFA">
        <w:rPr>
          <w:color w:val="000000"/>
          <w:sz w:val="20"/>
          <w:szCs w:val="20"/>
        </w:rPr>
        <w:t xml:space="preserve">dus in de voltooide of verleden tijd, met uitzondering van </w:t>
      </w:r>
      <w:r w:rsidR="00F57D43">
        <w:rPr>
          <w:color w:val="000000"/>
          <w:sz w:val="20"/>
          <w:szCs w:val="20"/>
        </w:rPr>
        <w:t>toekomstige ontwikkelingen</w:t>
      </w:r>
      <w:r w:rsidRPr="00432DFA">
        <w:rPr>
          <w:color w:val="000000"/>
          <w:sz w:val="20"/>
          <w:szCs w:val="20"/>
        </w:rPr>
        <w:t>.</w:t>
      </w:r>
    </w:p>
    <w:p w14:paraId="39B772B7" w14:textId="77777777" w:rsidR="00432DFA" w:rsidRPr="00432DFA" w:rsidRDefault="00432DFA" w:rsidP="00F43540">
      <w:pPr>
        <w:pBdr>
          <w:top w:val="single" w:sz="4" w:space="1" w:color="auto"/>
          <w:left w:val="single" w:sz="4" w:space="4" w:color="auto"/>
          <w:bottom w:val="single" w:sz="4" w:space="1" w:color="auto"/>
          <w:right w:val="single" w:sz="4" w:space="4" w:color="auto"/>
        </w:pBdr>
        <w:shd w:val="clear" w:color="auto" w:fill="D9D9D9" w:themeFill="background1" w:themeFillShade="D9"/>
        <w:rPr>
          <w:color w:val="000000"/>
          <w:sz w:val="20"/>
          <w:szCs w:val="20"/>
        </w:rPr>
      </w:pPr>
    </w:p>
    <w:p w14:paraId="4DB8A348" w14:textId="419FC0CB" w:rsidR="00432DFA" w:rsidRPr="00432DFA" w:rsidRDefault="00432DFA" w:rsidP="00F43540">
      <w:pPr>
        <w:pBdr>
          <w:top w:val="single" w:sz="4" w:space="1" w:color="auto"/>
          <w:left w:val="single" w:sz="4" w:space="4" w:color="auto"/>
          <w:bottom w:val="single" w:sz="4" w:space="1" w:color="auto"/>
          <w:right w:val="single" w:sz="4" w:space="4" w:color="auto"/>
        </w:pBdr>
        <w:shd w:val="clear" w:color="auto" w:fill="D9D9D9" w:themeFill="background1" w:themeFillShade="D9"/>
        <w:rPr>
          <w:color w:val="000000"/>
          <w:sz w:val="20"/>
          <w:szCs w:val="20"/>
        </w:rPr>
      </w:pPr>
      <w:r w:rsidRPr="00432DFA">
        <w:rPr>
          <w:color w:val="000000"/>
          <w:sz w:val="20"/>
          <w:szCs w:val="20"/>
        </w:rPr>
        <w:t>Het eindverslag is het visitekaartje van uw project, zorg dus voor</w:t>
      </w:r>
      <w:r w:rsidR="005E78B6">
        <w:rPr>
          <w:color w:val="000000"/>
          <w:sz w:val="20"/>
          <w:szCs w:val="20"/>
        </w:rPr>
        <w:t xml:space="preserve"> een uitgebreide onderbo</w:t>
      </w:r>
      <w:r w:rsidR="00C41138">
        <w:rPr>
          <w:color w:val="000000"/>
          <w:sz w:val="20"/>
          <w:szCs w:val="20"/>
        </w:rPr>
        <w:t>uwi</w:t>
      </w:r>
      <w:r w:rsidR="005E78B6">
        <w:rPr>
          <w:color w:val="000000"/>
          <w:sz w:val="20"/>
          <w:szCs w:val="20"/>
        </w:rPr>
        <w:t xml:space="preserve">ng ondersteund met </w:t>
      </w:r>
      <w:r w:rsidRPr="00432DFA">
        <w:rPr>
          <w:color w:val="000000"/>
          <w:sz w:val="20"/>
          <w:szCs w:val="20"/>
        </w:rPr>
        <w:t>voldoende illustratie</w:t>
      </w:r>
      <w:r w:rsidR="0043682E">
        <w:rPr>
          <w:color w:val="000000"/>
          <w:sz w:val="20"/>
          <w:szCs w:val="20"/>
        </w:rPr>
        <w:t>s</w:t>
      </w:r>
      <w:r w:rsidRPr="00432DFA">
        <w:rPr>
          <w:color w:val="000000"/>
          <w:sz w:val="20"/>
          <w:szCs w:val="20"/>
        </w:rPr>
        <w:t xml:space="preserve"> en </w:t>
      </w:r>
      <w:r w:rsidR="0043682E">
        <w:rPr>
          <w:color w:val="000000"/>
          <w:sz w:val="20"/>
          <w:szCs w:val="20"/>
        </w:rPr>
        <w:t xml:space="preserve">zorg dat het </w:t>
      </w:r>
      <w:r w:rsidRPr="00432DFA">
        <w:rPr>
          <w:color w:val="000000"/>
          <w:sz w:val="20"/>
          <w:szCs w:val="20"/>
        </w:rPr>
        <w:t>goed leesbaar</w:t>
      </w:r>
      <w:r w:rsidR="0043682E">
        <w:rPr>
          <w:color w:val="000000"/>
          <w:sz w:val="20"/>
          <w:szCs w:val="20"/>
        </w:rPr>
        <w:t xml:space="preserve"> is</w:t>
      </w:r>
      <w:r w:rsidRPr="00432DFA">
        <w:rPr>
          <w:color w:val="000000"/>
          <w:sz w:val="20"/>
          <w:szCs w:val="20"/>
        </w:rPr>
        <w:t>.</w:t>
      </w:r>
    </w:p>
    <w:p w14:paraId="3F5CE1F7" w14:textId="77777777" w:rsidR="00432DFA" w:rsidRPr="00432DFA" w:rsidRDefault="00432DFA" w:rsidP="00F43540">
      <w:pPr>
        <w:pBdr>
          <w:top w:val="single" w:sz="4" w:space="1" w:color="auto"/>
          <w:left w:val="single" w:sz="4" w:space="4" w:color="auto"/>
          <w:bottom w:val="single" w:sz="4" w:space="1" w:color="auto"/>
          <w:right w:val="single" w:sz="4" w:space="4" w:color="auto"/>
        </w:pBdr>
        <w:shd w:val="clear" w:color="auto" w:fill="D9D9D9" w:themeFill="background1" w:themeFillShade="D9"/>
        <w:rPr>
          <w:color w:val="000000"/>
          <w:sz w:val="20"/>
          <w:szCs w:val="20"/>
        </w:rPr>
      </w:pPr>
      <w:r w:rsidRPr="00432DFA">
        <w:rPr>
          <w:color w:val="000000"/>
          <w:sz w:val="20"/>
          <w:szCs w:val="20"/>
        </w:rPr>
        <w:t xml:space="preserve"> </w:t>
      </w:r>
    </w:p>
    <w:p w14:paraId="72C628B3" w14:textId="261A0B92" w:rsidR="00432DFA" w:rsidRDefault="00432DFA" w:rsidP="00F43540">
      <w:pPr>
        <w:pBdr>
          <w:top w:val="single" w:sz="4" w:space="1" w:color="auto"/>
          <w:left w:val="single" w:sz="4" w:space="4" w:color="auto"/>
          <w:bottom w:val="single" w:sz="4" w:space="1" w:color="auto"/>
          <w:right w:val="single" w:sz="4" w:space="4" w:color="auto"/>
        </w:pBdr>
        <w:shd w:val="clear" w:color="auto" w:fill="D9D9D9" w:themeFill="background1" w:themeFillShade="D9"/>
        <w:rPr>
          <w:color w:val="000000"/>
          <w:sz w:val="20"/>
          <w:szCs w:val="20"/>
        </w:rPr>
      </w:pPr>
      <w:r w:rsidRPr="00432DFA">
        <w:rPr>
          <w:color w:val="000000"/>
          <w:sz w:val="20"/>
          <w:szCs w:val="20"/>
        </w:rPr>
        <w:t xml:space="preserve">Het is </w:t>
      </w:r>
      <w:r w:rsidR="00BF1727">
        <w:rPr>
          <w:color w:val="000000"/>
          <w:sz w:val="20"/>
          <w:szCs w:val="20"/>
        </w:rPr>
        <w:t>belangrijk</w:t>
      </w:r>
      <w:r w:rsidRPr="00432DFA">
        <w:rPr>
          <w:color w:val="000000"/>
          <w:sz w:val="20"/>
          <w:szCs w:val="20"/>
        </w:rPr>
        <w:t xml:space="preserve"> dat u de standaardzinnen c.q. vragen en voorbeelden na opstellen van het eindverslag zelf verwijdert uit </w:t>
      </w:r>
      <w:r w:rsidR="00BF1727">
        <w:rPr>
          <w:color w:val="000000"/>
          <w:sz w:val="20"/>
          <w:szCs w:val="20"/>
        </w:rPr>
        <w:t xml:space="preserve">dit </w:t>
      </w:r>
      <w:r w:rsidRPr="00432DFA">
        <w:rPr>
          <w:color w:val="000000"/>
          <w:sz w:val="20"/>
          <w:szCs w:val="20"/>
        </w:rPr>
        <w:t>format</w:t>
      </w:r>
      <w:r w:rsidR="0043682E">
        <w:rPr>
          <w:color w:val="000000"/>
          <w:sz w:val="20"/>
          <w:szCs w:val="20"/>
        </w:rPr>
        <w:t>,</w:t>
      </w:r>
      <w:r w:rsidRPr="00432DFA">
        <w:rPr>
          <w:color w:val="000000"/>
          <w:sz w:val="20"/>
          <w:szCs w:val="20"/>
        </w:rPr>
        <w:t xml:space="preserve"> </w:t>
      </w:r>
      <w:r w:rsidR="00BF1727">
        <w:rPr>
          <w:color w:val="000000"/>
          <w:sz w:val="20"/>
          <w:szCs w:val="20"/>
        </w:rPr>
        <w:t>voordat u die indient voor</w:t>
      </w:r>
      <w:r w:rsidRPr="00432DFA">
        <w:rPr>
          <w:color w:val="000000"/>
          <w:sz w:val="20"/>
          <w:szCs w:val="20"/>
        </w:rPr>
        <w:t xml:space="preserve"> uw project. Deze tekst</w:t>
      </w:r>
      <w:r w:rsidR="0043682E">
        <w:rPr>
          <w:color w:val="000000"/>
          <w:sz w:val="20"/>
          <w:szCs w:val="20"/>
        </w:rPr>
        <w:t>en</w:t>
      </w:r>
      <w:r w:rsidRPr="00432DFA">
        <w:rPr>
          <w:color w:val="000000"/>
          <w:sz w:val="20"/>
          <w:szCs w:val="20"/>
        </w:rPr>
        <w:t xml:space="preserve"> hebben wij voor het gemak </w:t>
      </w:r>
      <w:r w:rsidR="00B3216E" w:rsidRPr="00BF1727">
        <w:rPr>
          <w:i/>
          <w:iCs/>
          <w:color w:val="000000"/>
          <w:sz w:val="20"/>
          <w:szCs w:val="20"/>
        </w:rPr>
        <w:t>cursief</w:t>
      </w:r>
      <w:r w:rsidR="00245A8E">
        <w:rPr>
          <w:color w:val="000000"/>
          <w:sz w:val="20"/>
          <w:szCs w:val="20"/>
        </w:rPr>
        <w:t xml:space="preserve"> </w:t>
      </w:r>
      <w:r w:rsidRPr="00432DFA">
        <w:rPr>
          <w:color w:val="000000"/>
          <w:sz w:val="20"/>
          <w:szCs w:val="20"/>
        </w:rPr>
        <w:t>weergeven.</w:t>
      </w:r>
    </w:p>
    <w:p w14:paraId="4D84B857" w14:textId="262BFE1D" w:rsidR="00697EFC" w:rsidRPr="00436692" w:rsidRDefault="00697EFC" w:rsidP="00F43540">
      <w:pPr>
        <w:pBdr>
          <w:top w:val="single" w:sz="4" w:space="1" w:color="auto"/>
          <w:left w:val="single" w:sz="4" w:space="4" w:color="auto"/>
          <w:bottom w:val="single" w:sz="4" w:space="1" w:color="auto"/>
          <w:right w:val="single" w:sz="4" w:space="4" w:color="auto"/>
        </w:pBdr>
        <w:shd w:val="clear" w:color="auto" w:fill="D9D9D9" w:themeFill="background1" w:themeFillShade="D9"/>
        <w:rPr>
          <w:color w:val="000000"/>
          <w:sz w:val="20"/>
          <w:szCs w:val="20"/>
        </w:rPr>
      </w:pPr>
      <w:r w:rsidRPr="00436692">
        <w:rPr>
          <w:color w:val="000000"/>
          <w:sz w:val="20"/>
          <w:szCs w:val="20"/>
        </w:rPr>
        <w:br/>
      </w:r>
      <w:r w:rsidR="00BF1727">
        <w:rPr>
          <w:b/>
          <w:bCs/>
          <w:color w:val="000000"/>
          <w:sz w:val="20"/>
          <w:szCs w:val="20"/>
        </w:rPr>
        <w:t>Gebruik v</w:t>
      </w:r>
      <w:r w:rsidRPr="00436692">
        <w:rPr>
          <w:b/>
          <w:bCs/>
          <w:color w:val="000000"/>
          <w:sz w:val="20"/>
          <w:szCs w:val="20"/>
        </w:rPr>
        <w:t>oor de rapportage</w:t>
      </w:r>
      <w:r w:rsidR="00716A0A">
        <w:rPr>
          <w:b/>
          <w:bCs/>
          <w:color w:val="000000"/>
          <w:sz w:val="20"/>
          <w:szCs w:val="20"/>
        </w:rPr>
        <w:t xml:space="preserve"> een letter</w:t>
      </w:r>
      <w:r w:rsidRPr="00436692">
        <w:rPr>
          <w:b/>
          <w:bCs/>
          <w:color w:val="000000"/>
          <w:sz w:val="20"/>
          <w:szCs w:val="20"/>
        </w:rPr>
        <w:t>grootte minimaal 10.</w:t>
      </w:r>
      <w:r w:rsidRPr="00436692">
        <w:rPr>
          <w:color w:val="000000"/>
          <w:sz w:val="20"/>
          <w:szCs w:val="20"/>
        </w:rPr>
        <w:t xml:space="preserve"> Daar waar nodig kunt u de voortgang en resultaten met afbeeldingen </w:t>
      </w:r>
      <w:r w:rsidR="00BF1727">
        <w:rPr>
          <w:color w:val="000000"/>
          <w:sz w:val="20"/>
          <w:szCs w:val="20"/>
        </w:rPr>
        <w:t>of</w:t>
      </w:r>
      <w:r w:rsidRPr="00436692">
        <w:rPr>
          <w:color w:val="000000"/>
          <w:sz w:val="20"/>
          <w:szCs w:val="20"/>
        </w:rPr>
        <w:t xml:space="preserve"> bijlage</w:t>
      </w:r>
      <w:r w:rsidR="00BF1727">
        <w:rPr>
          <w:color w:val="000000"/>
          <w:sz w:val="20"/>
          <w:szCs w:val="20"/>
        </w:rPr>
        <w:t>n</w:t>
      </w:r>
      <w:r w:rsidRPr="00436692">
        <w:rPr>
          <w:color w:val="000000"/>
          <w:sz w:val="20"/>
          <w:szCs w:val="20"/>
        </w:rPr>
        <w:t xml:space="preserve"> ondersteunen. </w:t>
      </w:r>
    </w:p>
    <w:p w14:paraId="77A0BD8A" w14:textId="77777777" w:rsidR="00697EFC" w:rsidRPr="00436692" w:rsidRDefault="00697EFC" w:rsidP="00F43540">
      <w:pPr>
        <w:pBdr>
          <w:top w:val="single" w:sz="4" w:space="1" w:color="auto"/>
          <w:left w:val="single" w:sz="4" w:space="4" w:color="auto"/>
          <w:bottom w:val="single" w:sz="4" w:space="1" w:color="auto"/>
          <w:right w:val="single" w:sz="4" w:space="4" w:color="auto"/>
        </w:pBdr>
        <w:shd w:val="clear" w:color="auto" w:fill="D9D9D9" w:themeFill="background1" w:themeFillShade="D9"/>
        <w:rPr>
          <w:color w:val="000000"/>
          <w:sz w:val="20"/>
          <w:szCs w:val="20"/>
        </w:rPr>
      </w:pPr>
      <w:r w:rsidRPr="00436692">
        <w:rPr>
          <w:color w:val="000000"/>
          <w:sz w:val="20"/>
          <w:szCs w:val="20"/>
        </w:rPr>
        <w:t xml:space="preserve"> </w:t>
      </w:r>
    </w:p>
    <w:p w14:paraId="65ADDF82" w14:textId="77777777" w:rsidR="00F90A2E" w:rsidRDefault="00F90A2E" w:rsidP="00F43540">
      <w:pPr>
        <w:rPr>
          <w:b/>
          <w:bCs/>
        </w:rPr>
      </w:pPr>
    </w:p>
    <w:p w14:paraId="753CC487" w14:textId="374C76E4" w:rsidR="00A40393" w:rsidRDefault="00A40393" w:rsidP="00F43540">
      <w:pPr>
        <w:rPr>
          <w:b/>
          <w:bCs/>
        </w:rPr>
      </w:pPr>
    </w:p>
    <w:p w14:paraId="0B79C872" w14:textId="77777777" w:rsidR="00A40393" w:rsidRPr="00436692" w:rsidRDefault="00A40393" w:rsidP="00F43540">
      <w:pPr>
        <w:rPr>
          <w:b/>
          <w:bCs/>
        </w:rPr>
      </w:pPr>
    </w:p>
    <w:p w14:paraId="738977EF" w14:textId="7BCAFFCF" w:rsidR="00697EFC" w:rsidRPr="00436692" w:rsidRDefault="00697EFC" w:rsidP="00F43540">
      <w:pPr>
        <w:rPr>
          <w:b/>
          <w:bCs/>
          <w:sz w:val="20"/>
          <w:szCs w:val="20"/>
        </w:rPr>
      </w:pPr>
    </w:p>
    <w:p w14:paraId="1601C9BA" w14:textId="0899260F" w:rsidR="00697EFC" w:rsidRPr="00D06032" w:rsidRDefault="00BD4DBE" w:rsidP="00F43540">
      <w:pPr>
        <w:keepNext/>
        <w:keepLines/>
        <w:numPr>
          <w:ilvl w:val="0"/>
          <w:numId w:val="4"/>
        </w:numPr>
        <w:shd w:val="clear" w:color="auto" w:fill="D9D9D9" w:themeFill="background1" w:themeFillShade="D9"/>
        <w:tabs>
          <w:tab w:val="left" w:pos="851"/>
        </w:tabs>
        <w:spacing w:line="280" w:lineRule="atLeast"/>
        <w:outlineLvl w:val="0"/>
        <w:rPr>
          <w:rFonts w:eastAsiaTheme="majorEastAsia" w:cstheme="majorBidi"/>
          <w:b/>
          <w:bCs/>
          <w:sz w:val="20"/>
          <w:szCs w:val="20"/>
          <w:lang w:eastAsia="en-US"/>
        </w:rPr>
      </w:pPr>
      <w:r>
        <w:rPr>
          <w:rFonts w:eastAsiaTheme="majorEastAsia" w:cstheme="majorBidi"/>
          <w:b/>
          <w:bCs/>
          <w:sz w:val="20"/>
          <w:szCs w:val="20"/>
          <w:lang w:eastAsia="en-US"/>
        </w:rPr>
        <w:t>Projectgegevens</w:t>
      </w:r>
    </w:p>
    <w:p w14:paraId="5DA4ACF3" w14:textId="77777777" w:rsidR="00697EFC" w:rsidRPr="00436692" w:rsidRDefault="00697EFC" w:rsidP="00F43540">
      <w:pPr>
        <w:rPr>
          <w:sz w:val="20"/>
          <w:szCs w:val="20"/>
        </w:rPr>
      </w:pPr>
    </w:p>
    <w:p w14:paraId="118BD1F4" w14:textId="4F92E652" w:rsidR="00697EFC" w:rsidRDefault="00697EFC" w:rsidP="00F43540">
      <w:pPr>
        <w:pStyle w:val="Lijstalinea"/>
        <w:keepNext/>
        <w:numPr>
          <w:ilvl w:val="1"/>
          <w:numId w:val="15"/>
        </w:numPr>
        <w:ind w:left="851" w:hanging="851"/>
        <w:outlineLvl w:val="1"/>
        <w:rPr>
          <w:rFonts w:eastAsiaTheme="majorEastAsia" w:cstheme="majorBidi"/>
          <w:b/>
          <w:sz w:val="20"/>
          <w:szCs w:val="20"/>
          <w:lang w:eastAsia="en-US"/>
        </w:rPr>
      </w:pPr>
      <w:bookmarkStart w:id="0" w:name="_Toc100311276"/>
      <w:r w:rsidRPr="00436692">
        <w:rPr>
          <w:rFonts w:eastAsiaTheme="majorEastAsia" w:cstheme="majorBidi"/>
          <w:b/>
          <w:sz w:val="20"/>
          <w:szCs w:val="20"/>
          <w:lang w:eastAsia="en-US"/>
        </w:rPr>
        <w:t>Naam project:</w:t>
      </w:r>
      <w:bookmarkEnd w:id="0"/>
      <w:r w:rsidRPr="00436692">
        <w:rPr>
          <w:rFonts w:eastAsiaTheme="majorEastAsia" w:cstheme="majorBidi"/>
          <w:b/>
          <w:sz w:val="20"/>
          <w:szCs w:val="20"/>
          <w:lang w:eastAsia="en-US"/>
        </w:rPr>
        <w:t xml:space="preserve"> </w:t>
      </w:r>
    </w:p>
    <w:p w14:paraId="34DA6953" w14:textId="77777777" w:rsidR="00111ECB" w:rsidRDefault="00111ECB" w:rsidP="00F43540">
      <w:pPr>
        <w:pStyle w:val="Lijstalinea"/>
        <w:keepNext/>
        <w:ind w:left="851"/>
        <w:outlineLvl w:val="1"/>
        <w:rPr>
          <w:rFonts w:eastAsiaTheme="majorEastAsia" w:cstheme="majorBidi"/>
          <w:b/>
          <w:sz w:val="20"/>
          <w:szCs w:val="20"/>
          <w:lang w:eastAsia="en-US"/>
        </w:rPr>
      </w:pPr>
    </w:p>
    <w:p w14:paraId="4BF0AFEF" w14:textId="71317A91" w:rsidR="00835D5C" w:rsidRPr="00436692" w:rsidRDefault="00835D5C" w:rsidP="00F43540">
      <w:pPr>
        <w:pStyle w:val="Lijstalinea"/>
        <w:keepNext/>
        <w:numPr>
          <w:ilvl w:val="1"/>
          <w:numId w:val="15"/>
        </w:numPr>
        <w:ind w:left="851" w:hanging="851"/>
        <w:outlineLvl w:val="1"/>
        <w:rPr>
          <w:rFonts w:eastAsiaTheme="majorEastAsia" w:cstheme="majorBidi"/>
          <w:b/>
          <w:sz w:val="20"/>
          <w:szCs w:val="20"/>
          <w:lang w:eastAsia="en-US"/>
        </w:rPr>
      </w:pPr>
      <w:r>
        <w:rPr>
          <w:rFonts w:eastAsiaTheme="majorEastAsia" w:cstheme="majorBidi"/>
          <w:b/>
          <w:sz w:val="20"/>
          <w:szCs w:val="20"/>
          <w:lang w:eastAsia="en-US"/>
        </w:rPr>
        <w:t xml:space="preserve">Projectnummer: </w:t>
      </w:r>
      <w:r w:rsidR="00822078" w:rsidRPr="00111ECB">
        <w:rPr>
          <w:rFonts w:eastAsiaTheme="majorEastAsia" w:cstheme="majorBidi"/>
          <w:b/>
          <w:i/>
          <w:iCs/>
          <w:sz w:val="20"/>
          <w:szCs w:val="20"/>
          <w:lang w:eastAsia="en-US"/>
        </w:rPr>
        <w:t>OOST</w:t>
      </w:r>
      <w:r w:rsidR="00111ECB" w:rsidRPr="00111ECB">
        <w:rPr>
          <w:rFonts w:eastAsiaTheme="majorEastAsia" w:cstheme="majorBidi"/>
          <w:b/>
          <w:i/>
          <w:iCs/>
          <w:sz w:val="20"/>
          <w:szCs w:val="20"/>
          <w:lang w:eastAsia="en-US"/>
        </w:rPr>
        <w:t>-00xxx</w:t>
      </w:r>
    </w:p>
    <w:p w14:paraId="519AB48D" w14:textId="77777777" w:rsidR="00697EFC" w:rsidRPr="00436692" w:rsidRDefault="00697EFC" w:rsidP="00F43540">
      <w:pPr>
        <w:pStyle w:val="Lijstalinea"/>
        <w:keepNext/>
        <w:ind w:left="851"/>
        <w:outlineLvl w:val="1"/>
        <w:rPr>
          <w:rFonts w:eastAsiaTheme="majorEastAsia" w:cstheme="majorBidi"/>
          <w:b/>
          <w:sz w:val="20"/>
          <w:szCs w:val="20"/>
          <w:lang w:eastAsia="en-US"/>
        </w:rPr>
      </w:pPr>
    </w:p>
    <w:p w14:paraId="182B7054" w14:textId="77777777" w:rsidR="00826AE0" w:rsidRDefault="00826AE0" w:rsidP="00F43540">
      <w:pPr>
        <w:rPr>
          <w:i/>
          <w:sz w:val="20"/>
          <w:szCs w:val="20"/>
        </w:rPr>
      </w:pPr>
    </w:p>
    <w:p w14:paraId="0273C094" w14:textId="77777777" w:rsidR="00F90A2E" w:rsidRPr="00436692" w:rsidRDefault="00F90A2E" w:rsidP="00F43540">
      <w:pPr>
        <w:rPr>
          <w:i/>
          <w:sz w:val="20"/>
          <w:szCs w:val="20"/>
        </w:rPr>
      </w:pPr>
    </w:p>
    <w:p w14:paraId="73D38B2C" w14:textId="7CE48585" w:rsidR="00697EFC" w:rsidRPr="00D06032" w:rsidRDefault="00111ECB" w:rsidP="00F43540">
      <w:pPr>
        <w:keepNext/>
        <w:keepLines/>
        <w:numPr>
          <w:ilvl w:val="0"/>
          <w:numId w:val="4"/>
        </w:numPr>
        <w:shd w:val="clear" w:color="auto" w:fill="D9D9D9" w:themeFill="background1" w:themeFillShade="D9"/>
        <w:tabs>
          <w:tab w:val="left" w:pos="851"/>
        </w:tabs>
        <w:spacing w:line="280" w:lineRule="atLeast"/>
        <w:outlineLvl w:val="0"/>
        <w:rPr>
          <w:rFonts w:eastAsiaTheme="majorEastAsia" w:cstheme="majorBidi"/>
          <w:b/>
          <w:bCs/>
          <w:sz w:val="20"/>
          <w:szCs w:val="20"/>
          <w:lang w:eastAsia="en-US"/>
        </w:rPr>
      </w:pPr>
      <w:r>
        <w:rPr>
          <w:rFonts w:eastAsiaTheme="majorEastAsia" w:cstheme="majorBidi"/>
          <w:b/>
          <w:bCs/>
          <w:sz w:val="20"/>
          <w:szCs w:val="20"/>
          <w:lang w:eastAsia="en-US"/>
        </w:rPr>
        <w:t>Resultaten</w:t>
      </w:r>
    </w:p>
    <w:p w14:paraId="3948B9A8" w14:textId="140B9C49" w:rsidR="00A40393" w:rsidRDefault="00A40393" w:rsidP="00F43540">
      <w:pPr>
        <w:keepNext/>
        <w:outlineLvl w:val="1"/>
        <w:rPr>
          <w:rFonts w:eastAsiaTheme="majorEastAsia" w:cstheme="majorBidi"/>
          <w:bCs/>
          <w:sz w:val="20"/>
          <w:szCs w:val="20"/>
          <w:lang w:eastAsia="en-US"/>
        </w:rPr>
      </w:pPr>
    </w:p>
    <w:p w14:paraId="496FAA53" w14:textId="3DC62351" w:rsidR="00EB3DC6" w:rsidRDefault="00EB3DC6" w:rsidP="00F43540">
      <w:pPr>
        <w:rPr>
          <w:rFonts w:ascii="Calibri" w:eastAsia="Calibri" w:hAnsi="Calibri" w:cs="Calibri"/>
          <w:i/>
          <w:iCs/>
          <w:sz w:val="22"/>
          <w:szCs w:val="22"/>
          <w:lang w:eastAsia="en-US"/>
        </w:rPr>
      </w:pPr>
      <w:r w:rsidRPr="00FE0401">
        <w:rPr>
          <w:rFonts w:ascii="Calibri" w:eastAsia="Calibri" w:hAnsi="Calibri" w:cs="Calibri"/>
          <w:i/>
          <w:iCs/>
          <w:sz w:val="22"/>
          <w:szCs w:val="22"/>
          <w:lang w:eastAsia="en-US"/>
        </w:rPr>
        <w:t>Wij vragen u voor publiciteitsuitingen (op diverse verplichte websites waaronder die van EFRO-Oost)  in maximaal enkele zinnen een omschrijving te geven wat uw project heeft opgeleverd</w:t>
      </w:r>
      <w:r w:rsidR="00AE507D">
        <w:rPr>
          <w:rFonts w:ascii="Calibri" w:eastAsia="Calibri" w:hAnsi="Calibri" w:cs="Calibri"/>
          <w:i/>
          <w:iCs/>
          <w:sz w:val="22"/>
          <w:szCs w:val="22"/>
          <w:lang w:eastAsia="en-US"/>
        </w:rPr>
        <w:t>,</w:t>
      </w:r>
      <w:r w:rsidRPr="00FE0401">
        <w:rPr>
          <w:rFonts w:ascii="Calibri" w:eastAsia="Calibri" w:hAnsi="Calibri" w:cs="Calibri"/>
          <w:i/>
          <w:iCs/>
          <w:sz w:val="22"/>
          <w:szCs w:val="22"/>
          <w:lang w:eastAsia="en-US"/>
        </w:rPr>
        <w:t xml:space="preserve"> bijvoorbeeld</w:t>
      </w:r>
      <w:r w:rsidR="00AE507D">
        <w:rPr>
          <w:rFonts w:ascii="Calibri" w:eastAsia="Calibri" w:hAnsi="Calibri" w:cs="Calibri"/>
          <w:i/>
          <w:iCs/>
          <w:sz w:val="22"/>
          <w:szCs w:val="22"/>
          <w:lang w:eastAsia="en-US"/>
        </w:rPr>
        <w:t>:</w:t>
      </w:r>
      <w:r w:rsidR="00AE507D">
        <w:rPr>
          <w:rFonts w:ascii="Calibri" w:eastAsia="Calibri" w:hAnsi="Calibri" w:cs="Calibri"/>
          <w:i/>
          <w:iCs/>
          <w:sz w:val="22"/>
          <w:szCs w:val="22"/>
          <w:lang w:eastAsia="en-US"/>
        </w:rPr>
        <w:br/>
      </w:r>
      <w:r w:rsidRPr="00FE0401">
        <w:rPr>
          <w:rFonts w:ascii="Calibri" w:eastAsia="Calibri" w:hAnsi="Calibri" w:cs="Calibri"/>
          <w:i/>
          <w:iCs/>
          <w:sz w:val="22"/>
          <w:szCs w:val="22"/>
          <w:lang w:eastAsia="en-US"/>
        </w:rPr>
        <w:t xml:space="preserve">In project X zijn door …4 gevaloriseerde vermarktbare producten ontwikkeld, namelijk….; of …MW hernieuwbare energie beschikbaar gekomen door… en aangesloten op….. </w:t>
      </w:r>
      <w:r w:rsidR="00875367">
        <w:rPr>
          <w:rFonts w:ascii="Calibri" w:eastAsia="Calibri" w:hAnsi="Calibri" w:cs="Calibri"/>
          <w:i/>
          <w:iCs/>
          <w:sz w:val="22"/>
          <w:szCs w:val="22"/>
          <w:lang w:eastAsia="en-US"/>
        </w:rPr>
        <w:br/>
      </w:r>
    </w:p>
    <w:p w14:paraId="39F98274" w14:textId="77777777" w:rsidR="00691AE4" w:rsidRDefault="00691AE4" w:rsidP="00F43540">
      <w:pPr>
        <w:rPr>
          <w:rFonts w:ascii="Calibri" w:eastAsia="Calibri" w:hAnsi="Calibri" w:cs="Calibri"/>
          <w:i/>
          <w:iCs/>
          <w:sz w:val="22"/>
          <w:szCs w:val="22"/>
          <w:lang w:eastAsia="en-US"/>
        </w:rPr>
      </w:pPr>
    </w:p>
    <w:p w14:paraId="26DCF1DF" w14:textId="58392ACF" w:rsidR="00691AE4" w:rsidRPr="00FE0401" w:rsidRDefault="001C0D3A" w:rsidP="00F43540">
      <w:pPr>
        <w:rPr>
          <w:rFonts w:ascii="Calibri" w:eastAsia="Calibri" w:hAnsi="Calibri" w:cs="Calibri"/>
          <w:i/>
          <w:iCs/>
          <w:sz w:val="22"/>
          <w:szCs w:val="22"/>
          <w:lang w:eastAsia="en-US"/>
        </w:rPr>
      </w:pPr>
      <w:r>
        <w:rPr>
          <w:rFonts w:ascii="Calibri" w:eastAsia="Calibri" w:hAnsi="Calibri" w:cs="Calibri"/>
          <w:i/>
          <w:iCs/>
          <w:sz w:val="22"/>
          <w:szCs w:val="22"/>
          <w:lang w:eastAsia="en-US"/>
        </w:rPr>
        <w:t>Graag inclusief enkele foto</w:t>
      </w:r>
      <w:r w:rsidR="00BC052D">
        <w:rPr>
          <w:rFonts w:ascii="Calibri" w:eastAsia="Calibri" w:hAnsi="Calibri" w:cs="Calibri"/>
          <w:i/>
          <w:iCs/>
          <w:sz w:val="22"/>
          <w:szCs w:val="22"/>
          <w:lang w:eastAsia="en-US"/>
        </w:rPr>
        <w:t>’</w:t>
      </w:r>
      <w:r>
        <w:rPr>
          <w:rFonts w:ascii="Calibri" w:eastAsia="Calibri" w:hAnsi="Calibri" w:cs="Calibri"/>
          <w:i/>
          <w:iCs/>
          <w:sz w:val="22"/>
          <w:szCs w:val="22"/>
          <w:lang w:eastAsia="en-US"/>
        </w:rPr>
        <w:t xml:space="preserve">s </w:t>
      </w:r>
      <w:r w:rsidR="00BC052D">
        <w:rPr>
          <w:rFonts w:ascii="Calibri" w:eastAsia="Calibri" w:hAnsi="Calibri" w:cs="Calibri"/>
          <w:i/>
          <w:iCs/>
          <w:sz w:val="22"/>
          <w:szCs w:val="22"/>
          <w:lang w:eastAsia="en-US"/>
        </w:rPr>
        <w:t xml:space="preserve">waarop de resultaten van het project zichtbaar zijn. </w:t>
      </w:r>
    </w:p>
    <w:p w14:paraId="0A54309B" w14:textId="13A76E77" w:rsidR="00161762" w:rsidRDefault="00161762" w:rsidP="00F43540">
      <w:pPr>
        <w:keepNext/>
        <w:outlineLvl w:val="1"/>
        <w:rPr>
          <w:rFonts w:eastAsiaTheme="majorEastAsia" w:cstheme="majorBidi"/>
          <w:bCs/>
          <w:sz w:val="20"/>
          <w:szCs w:val="20"/>
          <w:lang w:eastAsia="en-US"/>
        </w:rPr>
      </w:pPr>
      <w:r>
        <w:rPr>
          <w:rFonts w:eastAsiaTheme="majorEastAsia" w:cstheme="majorBidi"/>
          <w:bCs/>
          <w:sz w:val="20"/>
          <w:szCs w:val="20"/>
          <w:lang w:eastAsia="en-US"/>
        </w:rPr>
        <w:br/>
      </w:r>
    </w:p>
    <w:p w14:paraId="53BFCB8F" w14:textId="77777777" w:rsidR="00C07754" w:rsidRDefault="00C07754" w:rsidP="00F43540">
      <w:pPr>
        <w:rPr>
          <w:i/>
          <w:sz w:val="20"/>
          <w:szCs w:val="20"/>
        </w:rPr>
      </w:pPr>
    </w:p>
    <w:p w14:paraId="7FF119D1" w14:textId="77777777" w:rsidR="00C07754" w:rsidRPr="00436692" w:rsidRDefault="00C07754" w:rsidP="00F43540">
      <w:pPr>
        <w:rPr>
          <w:i/>
          <w:sz w:val="20"/>
          <w:szCs w:val="20"/>
        </w:rPr>
      </w:pPr>
    </w:p>
    <w:p w14:paraId="5F786434" w14:textId="77777777" w:rsidR="00C07754" w:rsidRPr="00436692" w:rsidRDefault="00C07754" w:rsidP="00F43540">
      <w:pPr>
        <w:rPr>
          <w:i/>
          <w:sz w:val="20"/>
          <w:szCs w:val="20"/>
        </w:rPr>
      </w:pPr>
    </w:p>
    <w:p w14:paraId="28A913B5" w14:textId="7C09A0A8" w:rsidR="00C07754" w:rsidRPr="00D06032" w:rsidRDefault="00EA7CB4" w:rsidP="00F43540">
      <w:pPr>
        <w:keepNext/>
        <w:keepLines/>
        <w:numPr>
          <w:ilvl w:val="0"/>
          <w:numId w:val="4"/>
        </w:numPr>
        <w:shd w:val="clear" w:color="auto" w:fill="D9D9D9" w:themeFill="background1" w:themeFillShade="D9"/>
        <w:tabs>
          <w:tab w:val="left" w:pos="851"/>
        </w:tabs>
        <w:spacing w:line="280" w:lineRule="atLeast"/>
        <w:outlineLvl w:val="0"/>
        <w:rPr>
          <w:rFonts w:eastAsiaTheme="majorEastAsia" w:cstheme="majorBidi"/>
          <w:b/>
          <w:bCs/>
          <w:sz w:val="20"/>
          <w:szCs w:val="20"/>
          <w:lang w:eastAsia="en-US"/>
        </w:rPr>
      </w:pPr>
      <w:r>
        <w:rPr>
          <w:rFonts w:eastAsiaTheme="majorEastAsia" w:cstheme="majorBidi"/>
          <w:b/>
          <w:bCs/>
          <w:sz w:val="20"/>
          <w:szCs w:val="20"/>
          <w:lang w:eastAsia="en-US"/>
        </w:rPr>
        <w:t>Inhoud</w:t>
      </w:r>
    </w:p>
    <w:p w14:paraId="456B55DB" w14:textId="3C998CAE" w:rsidR="00E459FC" w:rsidRPr="00E459FC" w:rsidRDefault="00E459FC" w:rsidP="00F43540">
      <w:pPr>
        <w:spacing w:line="276" w:lineRule="auto"/>
        <w:contextualSpacing/>
        <w:rPr>
          <w:i/>
          <w:iCs/>
          <w:sz w:val="20"/>
          <w:szCs w:val="20"/>
        </w:rPr>
      </w:pPr>
      <w:r w:rsidRPr="00E459FC">
        <w:rPr>
          <w:i/>
          <w:iCs/>
          <w:sz w:val="20"/>
          <w:szCs w:val="20"/>
        </w:rPr>
        <w:t xml:space="preserve">Geef aan of de </w:t>
      </w:r>
      <w:r w:rsidRPr="00E459FC">
        <w:rPr>
          <w:i/>
          <w:iCs/>
          <w:sz w:val="20"/>
          <w:szCs w:val="20"/>
          <w:u w:val="single"/>
        </w:rPr>
        <w:t>beoogde doelstellingen van uw project zijn behaald</w:t>
      </w:r>
      <w:r w:rsidRPr="00E459FC">
        <w:rPr>
          <w:i/>
          <w:iCs/>
          <w:sz w:val="20"/>
          <w:szCs w:val="20"/>
        </w:rPr>
        <w:t xml:space="preserve">. Dit doet u door de oorspronkelijk geplande doelstellingen van uw project te benoemen en te beschrijven in </w:t>
      </w:r>
      <w:r w:rsidRPr="00E459FC">
        <w:rPr>
          <w:i/>
          <w:iCs/>
          <w:sz w:val="20"/>
          <w:szCs w:val="20"/>
        </w:rPr>
        <w:lastRenderedPageBreak/>
        <w:t xml:space="preserve">hoeverre deze zijn behaald. </w:t>
      </w:r>
      <w:r w:rsidR="008B78AF">
        <w:rPr>
          <w:i/>
          <w:iCs/>
          <w:sz w:val="20"/>
          <w:szCs w:val="20"/>
        </w:rPr>
        <w:t>Verwijs</w:t>
      </w:r>
      <w:r w:rsidRPr="00E459FC">
        <w:rPr>
          <w:i/>
          <w:iCs/>
          <w:sz w:val="20"/>
          <w:szCs w:val="20"/>
        </w:rPr>
        <w:t xml:space="preserve"> hierbij </w:t>
      </w:r>
      <w:r w:rsidR="008B78AF">
        <w:rPr>
          <w:i/>
          <w:iCs/>
          <w:sz w:val="20"/>
          <w:szCs w:val="20"/>
        </w:rPr>
        <w:t>naar</w:t>
      </w:r>
      <w:r w:rsidR="00AC3424">
        <w:rPr>
          <w:i/>
          <w:iCs/>
          <w:sz w:val="20"/>
          <w:szCs w:val="20"/>
        </w:rPr>
        <w:t xml:space="preserve"> het</w:t>
      </w:r>
      <w:r w:rsidRPr="00E459FC">
        <w:rPr>
          <w:i/>
          <w:iCs/>
          <w:sz w:val="20"/>
          <w:szCs w:val="20"/>
        </w:rPr>
        <w:t xml:space="preserve"> bij de subsidieaanvraag ingediende projectplan. Geef aan wat de concrete resultaten zijn. Vergeet niet zoveel mogelijk bij te voegen over de opbrengst van het project</w:t>
      </w:r>
      <w:r w:rsidR="00AC3424">
        <w:rPr>
          <w:i/>
          <w:iCs/>
          <w:sz w:val="20"/>
          <w:szCs w:val="20"/>
        </w:rPr>
        <w:t>,</w:t>
      </w:r>
      <w:r w:rsidR="00E16D1D">
        <w:rPr>
          <w:i/>
          <w:iCs/>
          <w:sz w:val="20"/>
          <w:szCs w:val="20"/>
        </w:rPr>
        <w:t xml:space="preserve"> eventueel ondersteund met beeldmateriaal.</w:t>
      </w:r>
    </w:p>
    <w:p w14:paraId="1D6C5914" w14:textId="77777777" w:rsidR="00C07754" w:rsidRPr="00436692" w:rsidRDefault="00C07754" w:rsidP="00F43540">
      <w:pPr>
        <w:spacing w:line="276" w:lineRule="auto"/>
        <w:contextualSpacing/>
        <w:rPr>
          <w:sz w:val="20"/>
          <w:szCs w:val="20"/>
        </w:rPr>
      </w:pPr>
    </w:p>
    <w:p w14:paraId="0EEE54EB" w14:textId="77777777" w:rsidR="00161762" w:rsidRPr="00436692" w:rsidRDefault="00161762" w:rsidP="00F43540">
      <w:pPr>
        <w:rPr>
          <w:i/>
          <w:sz w:val="20"/>
          <w:szCs w:val="20"/>
        </w:rPr>
      </w:pPr>
    </w:p>
    <w:p w14:paraId="6585BAA9" w14:textId="77777777" w:rsidR="00697EFC" w:rsidRPr="00436692" w:rsidRDefault="00697EFC" w:rsidP="00F43540">
      <w:pPr>
        <w:rPr>
          <w:i/>
          <w:sz w:val="20"/>
          <w:szCs w:val="20"/>
        </w:rPr>
      </w:pPr>
    </w:p>
    <w:p w14:paraId="5656D928" w14:textId="6AAE40B3" w:rsidR="00697EFC" w:rsidRPr="00D06032" w:rsidRDefault="0010659D" w:rsidP="00F43540">
      <w:pPr>
        <w:keepNext/>
        <w:keepLines/>
        <w:numPr>
          <w:ilvl w:val="0"/>
          <w:numId w:val="4"/>
        </w:numPr>
        <w:shd w:val="clear" w:color="auto" w:fill="D9D9D9" w:themeFill="background1" w:themeFillShade="D9"/>
        <w:tabs>
          <w:tab w:val="left" w:pos="851"/>
        </w:tabs>
        <w:spacing w:line="280" w:lineRule="atLeast"/>
        <w:outlineLvl w:val="0"/>
        <w:rPr>
          <w:rFonts w:eastAsiaTheme="majorEastAsia" w:cstheme="majorBidi"/>
          <w:b/>
          <w:bCs/>
          <w:sz w:val="20"/>
          <w:szCs w:val="20"/>
          <w:lang w:eastAsia="en-US"/>
        </w:rPr>
      </w:pPr>
      <w:r>
        <w:rPr>
          <w:rFonts w:eastAsiaTheme="majorEastAsia" w:cstheme="majorBidi"/>
          <w:b/>
          <w:bCs/>
          <w:sz w:val="20"/>
          <w:szCs w:val="20"/>
          <w:lang w:eastAsia="en-US"/>
        </w:rPr>
        <w:t>Uitvoering</w:t>
      </w:r>
    </w:p>
    <w:p w14:paraId="1D95CADC" w14:textId="77777777" w:rsidR="00B23320" w:rsidRDefault="00B23320" w:rsidP="00F43540">
      <w:pPr>
        <w:spacing w:line="276" w:lineRule="auto"/>
        <w:contextualSpacing/>
        <w:rPr>
          <w:i/>
          <w:iCs/>
          <w:sz w:val="20"/>
          <w:szCs w:val="20"/>
        </w:rPr>
      </w:pPr>
    </w:p>
    <w:p w14:paraId="3D1B5FD2" w14:textId="0B58529A" w:rsidR="00697EFC" w:rsidRPr="00E40E4E" w:rsidRDefault="00E40E4E" w:rsidP="00F43540">
      <w:pPr>
        <w:spacing w:line="276" w:lineRule="auto"/>
        <w:contextualSpacing/>
        <w:rPr>
          <w:i/>
          <w:iCs/>
          <w:sz w:val="20"/>
          <w:szCs w:val="20"/>
        </w:rPr>
      </w:pPr>
      <w:r w:rsidRPr="00E40E4E">
        <w:rPr>
          <w:i/>
          <w:iCs/>
          <w:sz w:val="20"/>
          <w:szCs w:val="20"/>
        </w:rPr>
        <w:t xml:space="preserve">Geef hier naast de beschrijving van de uitvoering van het project en de activiteiten aan of alle </w:t>
      </w:r>
      <w:r w:rsidRPr="003E5FC3">
        <w:rPr>
          <w:i/>
          <w:iCs/>
          <w:sz w:val="20"/>
          <w:szCs w:val="20"/>
          <w:u w:val="single"/>
        </w:rPr>
        <w:t xml:space="preserve">geplande activiteiten uit uw projectplan zijn </w:t>
      </w:r>
      <w:r w:rsidR="00BA24A8">
        <w:rPr>
          <w:i/>
          <w:iCs/>
          <w:sz w:val="20"/>
          <w:szCs w:val="20"/>
          <w:u w:val="single"/>
        </w:rPr>
        <w:t>uitgevoerd</w:t>
      </w:r>
      <w:r w:rsidRPr="00E40E4E">
        <w:rPr>
          <w:i/>
          <w:iCs/>
          <w:sz w:val="20"/>
          <w:szCs w:val="20"/>
        </w:rPr>
        <w:t xml:space="preserve"> en welke </w:t>
      </w:r>
      <w:r w:rsidRPr="003E5FC3">
        <w:rPr>
          <w:i/>
          <w:iCs/>
          <w:sz w:val="20"/>
          <w:szCs w:val="20"/>
          <w:u w:val="single"/>
        </w:rPr>
        <w:t>knelpunten</w:t>
      </w:r>
      <w:r w:rsidRPr="00E40E4E">
        <w:rPr>
          <w:i/>
          <w:iCs/>
          <w:sz w:val="20"/>
          <w:szCs w:val="20"/>
        </w:rPr>
        <w:t xml:space="preserve"> zich hebben voorgedaan. Benoem eventuele geplande, maar niet uitgevoerde activiteiten. Omschrijf de reden waarom ze niet zijn uitgevoerd en wat daar de consequenties van zijn, zowel in kosten als in inhoudelijk resultaat. Geeft u hierbij ook aan welke rol de partners in het project hebben gehad.</w:t>
      </w:r>
    </w:p>
    <w:p w14:paraId="5E37D487" w14:textId="77777777" w:rsidR="00697EFC" w:rsidRPr="00436692" w:rsidRDefault="00697EFC" w:rsidP="00F43540">
      <w:pPr>
        <w:spacing w:line="276" w:lineRule="auto"/>
        <w:ind w:left="284"/>
        <w:contextualSpacing/>
        <w:rPr>
          <w:sz w:val="20"/>
          <w:szCs w:val="20"/>
        </w:rPr>
      </w:pPr>
    </w:p>
    <w:p w14:paraId="1EE125B2" w14:textId="74596E30" w:rsidR="00697EFC" w:rsidRPr="00D06032" w:rsidRDefault="0010659D" w:rsidP="00F43540">
      <w:pPr>
        <w:keepNext/>
        <w:keepLines/>
        <w:numPr>
          <w:ilvl w:val="0"/>
          <w:numId w:val="4"/>
        </w:numPr>
        <w:shd w:val="clear" w:color="auto" w:fill="D9D9D9" w:themeFill="background1" w:themeFillShade="D9"/>
        <w:tabs>
          <w:tab w:val="left" w:pos="851"/>
        </w:tabs>
        <w:spacing w:line="280" w:lineRule="atLeast"/>
        <w:outlineLvl w:val="0"/>
        <w:rPr>
          <w:rFonts w:eastAsiaTheme="majorEastAsia" w:cstheme="majorBidi"/>
          <w:b/>
          <w:bCs/>
          <w:sz w:val="20"/>
          <w:szCs w:val="20"/>
          <w:lang w:eastAsia="en-US"/>
        </w:rPr>
      </w:pPr>
      <w:r>
        <w:rPr>
          <w:rFonts w:eastAsiaTheme="majorEastAsia" w:cstheme="majorBidi"/>
          <w:b/>
          <w:bCs/>
          <w:sz w:val="20"/>
          <w:szCs w:val="20"/>
          <w:lang w:eastAsia="en-US"/>
        </w:rPr>
        <w:t>Indicatoren</w:t>
      </w:r>
    </w:p>
    <w:p w14:paraId="11CC694F" w14:textId="27E0C2C5" w:rsidR="00697EFC" w:rsidRPr="00055E96" w:rsidRDefault="00055E96" w:rsidP="00F43540">
      <w:pPr>
        <w:keepNext/>
        <w:keepLines/>
        <w:tabs>
          <w:tab w:val="left" w:pos="851"/>
        </w:tabs>
        <w:spacing w:line="280" w:lineRule="atLeast"/>
        <w:outlineLvl w:val="1"/>
        <w:rPr>
          <w:rFonts w:eastAsiaTheme="majorEastAsia" w:cstheme="majorBidi"/>
          <w:bCs/>
          <w:i/>
          <w:iCs/>
          <w:sz w:val="20"/>
          <w:szCs w:val="20"/>
          <w:lang w:eastAsia="en-US"/>
        </w:rPr>
      </w:pPr>
      <w:r w:rsidRPr="00055E96">
        <w:rPr>
          <w:rFonts w:eastAsiaTheme="majorEastAsia" w:cstheme="majorBidi"/>
          <w:bCs/>
          <w:i/>
          <w:iCs/>
          <w:sz w:val="20"/>
          <w:szCs w:val="20"/>
          <w:lang w:eastAsia="en-US"/>
        </w:rPr>
        <w:t>Geef aan wat de realisatiewaarden van de outputindicatoren van uw project zijn. In het inhoudelijke verslag geeft u per indicator een onderbouwing en een duidelijke toelichting op deze realisatiewaarden. Inclusief een toelichting op afwijkingen ten opzichte van de begrote waarden in de beschikking (</w:t>
      </w:r>
      <w:r w:rsidRPr="00055E96">
        <w:rPr>
          <w:rFonts w:eastAsiaTheme="majorEastAsia" w:cstheme="majorBidi"/>
          <w:bCs/>
          <w:i/>
          <w:iCs/>
          <w:sz w:val="20"/>
          <w:szCs w:val="20"/>
          <w:u w:val="single"/>
          <w:lang w:eastAsia="en-US"/>
        </w:rPr>
        <w:t>laatste actuele versie</w:t>
      </w:r>
      <w:r w:rsidRPr="00055E96">
        <w:rPr>
          <w:rFonts w:eastAsiaTheme="majorEastAsia" w:cstheme="majorBidi"/>
          <w:bCs/>
          <w:i/>
          <w:iCs/>
          <w:sz w:val="20"/>
          <w:szCs w:val="20"/>
          <w:lang w:eastAsia="en-US"/>
        </w:rPr>
        <w:t>).</w:t>
      </w:r>
    </w:p>
    <w:p w14:paraId="0FBF6E69" w14:textId="3DFB5E34" w:rsidR="00436692" w:rsidRDefault="00436692" w:rsidP="00F43540">
      <w:pPr>
        <w:autoSpaceDE w:val="0"/>
        <w:autoSpaceDN w:val="0"/>
        <w:adjustRightInd w:val="0"/>
        <w:rPr>
          <w:rFonts w:eastAsiaTheme="minorHAnsi" w:cs="Verdana"/>
          <w:b/>
          <w:bCs/>
          <w:iCs/>
          <w:color w:val="000000"/>
          <w:sz w:val="20"/>
          <w:szCs w:val="20"/>
          <w:lang w:eastAsia="en-US"/>
        </w:rPr>
      </w:pPr>
    </w:p>
    <w:p w14:paraId="2566AC74" w14:textId="77777777" w:rsidR="003E5FC3" w:rsidRDefault="003E5FC3" w:rsidP="00F43540">
      <w:pPr>
        <w:autoSpaceDE w:val="0"/>
        <w:autoSpaceDN w:val="0"/>
        <w:adjustRightInd w:val="0"/>
        <w:rPr>
          <w:rFonts w:eastAsiaTheme="minorHAnsi" w:cs="Verdana"/>
          <w:b/>
          <w:bCs/>
          <w:iCs/>
          <w:color w:val="000000"/>
          <w:sz w:val="20"/>
          <w:szCs w:val="20"/>
          <w:lang w:eastAsia="en-US"/>
        </w:rPr>
      </w:pPr>
    </w:p>
    <w:tbl>
      <w:tblPr>
        <w:tblStyle w:val="Tabelraster"/>
        <w:tblW w:w="0" w:type="auto"/>
        <w:tblLook w:val="04A0" w:firstRow="1" w:lastRow="0" w:firstColumn="1" w:lastColumn="0" w:noHBand="0" w:noVBand="1"/>
      </w:tblPr>
      <w:tblGrid>
        <w:gridCol w:w="1838"/>
        <w:gridCol w:w="2053"/>
        <w:gridCol w:w="2053"/>
      </w:tblGrid>
      <w:tr w:rsidR="00CD4200" w14:paraId="06AA5237" w14:textId="77777777" w:rsidTr="00C70598">
        <w:tc>
          <w:tcPr>
            <w:tcW w:w="1838" w:type="dxa"/>
          </w:tcPr>
          <w:p w14:paraId="23A5E235" w14:textId="5BC7D249" w:rsidR="00CD4200" w:rsidRPr="00B36738" w:rsidRDefault="00CD4200" w:rsidP="00F43540">
            <w:pPr>
              <w:autoSpaceDE w:val="0"/>
              <w:autoSpaceDN w:val="0"/>
              <w:adjustRightInd w:val="0"/>
              <w:rPr>
                <w:rFonts w:eastAsiaTheme="minorHAnsi" w:cs="Verdana"/>
                <w:b/>
                <w:bCs/>
                <w:color w:val="000000" w:themeColor="text1"/>
                <w:sz w:val="20"/>
                <w:szCs w:val="20"/>
                <w:lang w:eastAsia="en-US"/>
              </w:rPr>
            </w:pPr>
            <w:r w:rsidRPr="00B36738">
              <w:rPr>
                <w:rFonts w:eastAsiaTheme="minorHAnsi" w:cs="Verdana"/>
                <w:b/>
                <w:bCs/>
                <w:color w:val="000000" w:themeColor="text1"/>
                <w:sz w:val="20"/>
                <w:szCs w:val="20"/>
                <w:lang w:eastAsia="en-US"/>
              </w:rPr>
              <w:t>Indicator Code</w:t>
            </w:r>
          </w:p>
        </w:tc>
        <w:tc>
          <w:tcPr>
            <w:tcW w:w="2053" w:type="dxa"/>
          </w:tcPr>
          <w:p w14:paraId="19CD476C" w14:textId="424ED8A2" w:rsidR="00CD4200" w:rsidRPr="00B36738" w:rsidRDefault="00CD4200" w:rsidP="00F43540">
            <w:pPr>
              <w:autoSpaceDE w:val="0"/>
              <w:autoSpaceDN w:val="0"/>
              <w:adjustRightInd w:val="0"/>
              <w:rPr>
                <w:rFonts w:eastAsiaTheme="minorHAnsi" w:cs="Verdana"/>
                <w:b/>
                <w:bCs/>
                <w:color w:val="000000" w:themeColor="text1"/>
                <w:sz w:val="20"/>
                <w:szCs w:val="20"/>
                <w:lang w:eastAsia="en-US"/>
              </w:rPr>
            </w:pPr>
            <w:r w:rsidRPr="00B36738">
              <w:rPr>
                <w:rFonts w:eastAsiaTheme="minorHAnsi" w:cs="Verdana"/>
                <w:b/>
                <w:bCs/>
                <w:color w:val="000000" w:themeColor="text1"/>
                <w:sz w:val="20"/>
                <w:szCs w:val="20"/>
                <w:lang w:eastAsia="en-US"/>
              </w:rPr>
              <w:t>Streefwaarde</w:t>
            </w:r>
            <w:r>
              <w:rPr>
                <w:rFonts w:eastAsiaTheme="minorHAnsi" w:cs="Verdana"/>
                <w:b/>
                <w:bCs/>
                <w:color w:val="000000" w:themeColor="text1"/>
                <w:sz w:val="20"/>
                <w:szCs w:val="20"/>
                <w:lang w:eastAsia="en-US"/>
              </w:rPr>
              <w:t xml:space="preserve"> in beschikking</w:t>
            </w:r>
          </w:p>
        </w:tc>
        <w:tc>
          <w:tcPr>
            <w:tcW w:w="2053" w:type="dxa"/>
          </w:tcPr>
          <w:p w14:paraId="7339ACE2" w14:textId="194715CC" w:rsidR="00CD4200" w:rsidRPr="00B36738" w:rsidRDefault="00CD4200" w:rsidP="00F43540">
            <w:pPr>
              <w:autoSpaceDE w:val="0"/>
              <w:autoSpaceDN w:val="0"/>
              <w:adjustRightInd w:val="0"/>
              <w:rPr>
                <w:rFonts w:eastAsiaTheme="minorHAnsi" w:cs="Verdana"/>
                <w:b/>
                <w:bCs/>
                <w:color w:val="000000" w:themeColor="text1"/>
                <w:sz w:val="20"/>
                <w:szCs w:val="20"/>
                <w:lang w:eastAsia="en-US"/>
              </w:rPr>
            </w:pPr>
            <w:r w:rsidRPr="00B36738">
              <w:rPr>
                <w:rFonts w:eastAsiaTheme="minorHAnsi" w:cs="Verdana"/>
                <w:b/>
                <w:bCs/>
                <w:color w:val="000000" w:themeColor="text1"/>
                <w:sz w:val="20"/>
                <w:szCs w:val="20"/>
                <w:lang w:eastAsia="en-US"/>
              </w:rPr>
              <w:t>Realisatie</w:t>
            </w:r>
          </w:p>
        </w:tc>
      </w:tr>
      <w:tr w:rsidR="00CD4200" w14:paraId="4DE374B0" w14:textId="77777777" w:rsidTr="00C70598">
        <w:tc>
          <w:tcPr>
            <w:tcW w:w="1838" w:type="dxa"/>
          </w:tcPr>
          <w:p w14:paraId="4F20C20D" w14:textId="77777777" w:rsidR="00CD4200" w:rsidRDefault="00CD4200" w:rsidP="00F43540">
            <w:pPr>
              <w:autoSpaceDE w:val="0"/>
              <w:autoSpaceDN w:val="0"/>
              <w:adjustRightInd w:val="0"/>
              <w:rPr>
                <w:rFonts w:eastAsiaTheme="minorHAnsi" w:cs="Verdana"/>
                <w:color w:val="000000" w:themeColor="text1"/>
                <w:sz w:val="20"/>
                <w:szCs w:val="20"/>
                <w:lang w:eastAsia="en-US"/>
              </w:rPr>
            </w:pPr>
          </w:p>
        </w:tc>
        <w:tc>
          <w:tcPr>
            <w:tcW w:w="2053" w:type="dxa"/>
          </w:tcPr>
          <w:p w14:paraId="2E6C831E" w14:textId="5D417749" w:rsidR="00CD4200" w:rsidRPr="00B36738" w:rsidRDefault="00CD4200" w:rsidP="00F43540">
            <w:pPr>
              <w:autoSpaceDE w:val="0"/>
              <w:autoSpaceDN w:val="0"/>
              <w:adjustRightInd w:val="0"/>
              <w:rPr>
                <w:rFonts w:eastAsiaTheme="minorHAnsi" w:cs="Verdana"/>
                <w:i/>
                <w:iCs/>
                <w:color w:val="000000" w:themeColor="text1"/>
                <w:sz w:val="20"/>
                <w:szCs w:val="20"/>
                <w:lang w:eastAsia="en-US"/>
              </w:rPr>
            </w:pPr>
          </w:p>
        </w:tc>
        <w:tc>
          <w:tcPr>
            <w:tcW w:w="2053" w:type="dxa"/>
          </w:tcPr>
          <w:p w14:paraId="13EEDEBB" w14:textId="31CAB313" w:rsidR="00CD4200" w:rsidRPr="00B36738" w:rsidRDefault="00CD4200" w:rsidP="00F43540">
            <w:pPr>
              <w:autoSpaceDE w:val="0"/>
              <w:autoSpaceDN w:val="0"/>
              <w:adjustRightInd w:val="0"/>
              <w:rPr>
                <w:rFonts w:eastAsiaTheme="minorHAnsi" w:cs="Verdana"/>
                <w:i/>
                <w:iCs/>
                <w:color w:val="000000" w:themeColor="text1"/>
                <w:sz w:val="20"/>
                <w:szCs w:val="20"/>
                <w:lang w:eastAsia="en-US"/>
              </w:rPr>
            </w:pPr>
          </w:p>
        </w:tc>
      </w:tr>
      <w:tr w:rsidR="00CD4200" w14:paraId="46BC9EA4" w14:textId="77777777" w:rsidTr="00C70598">
        <w:tc>
          <w:tcPr>
            <w:tcW w:w="1838" w:type="dxa"/>
          </w:tcPr>
          <w:p w14:paraId="2A006C17" w14:textId="77777777" w:rsidR="00CD4200" w:rsidRDefault="00CD4200" w:rsidP="00F43540">
            <w:pPr>
              <w:autoSpaceDE w:val="0"/>
              <w:autoSpaceDN w:val="0"/>
              <w:adjustRightInd w:val="0"/>
              <w:rPr>
                <w:rFonts w:eastAsiaTheme="minorHAnsi" w:cs="Verdana"/>
                <w:color w:val="000000" w:themeColor="text1"/>
                <w:sz w:val="20"/>
                <w:szCs w:val="20"/>
                <w:lang w:eastAsia="en-US"/>
              </w:rPr>
            </w:pPr>
          </w:p>
        </w:tc>
        <w:tc>
          <w:tcPr>
            <w:tcW w:w="2053" w:type="dxa"/>
          </w:tcPr>
          <w:p w14:paraId="365C1A3D" w14:textId="77777777" w:rsidR="00CD4200" w:rsidRDefault="00CD4200" w:rsidP="00F43540">
            <w:pPr>
              <w:autoSpaceDE w:val="0"/>
              <w:autoSpaceDN w:val="0"/>
              <w:adjustRightInd w:val="0"/>
              <w:rPr>
                <w:rFonts w:eastAsiaTheme="minorHAnsi" w:cs="Verdana"/>
                <w:color w:val="000000" w:themeColor="text1"/>
                <w:sz w:val="20"/>
                <w:szCs w:val="20"/>
                <w:lang w:eastAsia="en-US"/>
              </w:rPr>
            </w:pPr>
          </w:p>
        </w:tc>
        <w:tc>
          <w:tcPr>
            <w:tcW w:w="2053" w:type="dxa"/>
          </w:tcPr>
          <w:p w14:paraId="06675F38" w14:textId="77777777" w:rsidR="00CD4200" w:rsidRDefault="00CD4200" w:rsidP="00F43540">
            <w:pPr>
              <w:autoSpaceDE w:val="0"/>
              <w:autoSpaceDN w:val="0"/>
              <w:adjustRightInd w:val="0"/>
              <w:rPr>
                <w:rFonts w:eastAsiaTheme="minorHAnsi" w:cs="Verdana"/>
                <w:color w:val="000000" w:themeColor="text1"/>
                <w:sz w:val="20"/>
                <w:szCs w:val="20"/>
                <w:lang w:eastAsia="en-US"/>
              </w:rPr>
            </w:pPr>
          </w:p>
        </w:tc>
      </w:tr>
      <w:tr w:rsidR="00CD4200" w14:paraId="54C4D5A5" w14:textId="77777777" w:rsidTr="00C70598">
        <w:tc>
          <w:tcPr>
            <w:tcW w:w="1838" w:type="dxa"/>
          </w:tcPr>
          <w:p w14:paraId="4D1ED55D" w14:textId="77777777" w:rsidR="00CD4200" w:rsidRDefault="00CD4200" w:rsidP="00F43540">
            <w:pPr>
              <w:autoSpaceDE w:val="0"/>
              <w:autoSpaceDN w:val="0"/>
              <w:adjustRightInd w:val="0"/>
              <w:rPr>
                <w:rFonts w:eastAsiaTheme="minorHAnsi" w:cs="Verdana"/>
                <w:color w:val="000000" w:themeColor="text1"/>
                <w:sz w:val="20"/>
                <w:szCs w:val="20"/>
                <w:lang w:eastAsia="en-US"/>
              </w:rPr>
            </w:pPr>
          </w:p>
        </w:tc>
        <w:tc>
          <w:tcPr>
            <w:tcW w:w="2053" w:type="dxa"/>
          </w:tcPr>
          <w:p w14:paraId="2C1A4C0B" w14:textId="77777777" w:rsidR="00CD4200" w:rsidRDefault="00CD4200" w:rsidP="00F43540">
            <w:pPr>
              <w:autoSpaceDE w:val="0"/>
              <w:autoSpaceDN w:val="0"/>
              <w:adjustRightInd w:val="0"/>
              <w:rPr>
                <w:rFonts w:eastAsiaTheme="minorHAnsi" w:cs="Verdana"/>
                <w:color w:val="000000" w:themeColor="text1"/>
                <w:sz w:val="20"/>
                <w:szCs w:val="20"/>
                <w:lang w:eastAsia="en-US"/>
              </w:rPr>
            </w:pPr>
          </w:p>
        </w:tc>
        <w:tc>
          <w:tcPr>
            <w:tcW w:w="2053" w:type="dxa"/>
          </w:tcPr>
          <w:p w14:paraId="07E419F7" w14:textId="77777777" w:rsidR="00CD4200" w:rsidRDefault="00CD4200" w:rsidP="00F43540">
            <w:pPr>
              <w:autoSpaceDE w:val="0"/>
              <w:autoSpaceDN w:val="0"/>
              <w:adjustRightInd w:val="0"/>
              <w:rPr>
                <w:rFonts w:eastAsiaTheme="minorHAnsi" w:cs="Verdana"/>
                <w:color w:val="000000" w:themeColor="text1"/>
                <w:sz w:val="20"/>
                <w:szCs w:val="20"/>
                <w:lang w:eastAsia="en-US"/>
              </w:rPr>
            </w:pPr>
          </w:p>
        </w:tc>
      </w:tr>
    </w:tbl>
    <w:p w14:paraId="504C70BA" w14:textId="77777777" w:rsidR="00697EFC" w:rsidRDefault="00697EFC" w:rsidP="00F43540">
      <w:pPr>
        <w:autoSpaceDE w:val="0"/>
        <w:autoSpaceDN w:val="0"/>
        <w:adjustRightInd w:val="0"/>
        <w:rPr>
          <w:rFonts w:eastAsiaTheme="minorHAnsi" w:cs="Verdana"/>
          <w:color w:val="000000" w:themeColor="text1"/>
          <w:sz w:val="20"/>
          <w:szCs w:val="20"/>
          <w:lang w:eastAsia="en-US"/>
        </w:rPr>
      </w:pPr>
    </w:p>
    <w:p w14:paraId="518A5714" w14:textId="77777777" w:rsidR="00844310" w:rsidRDefault="00844310" w:rsidP="00F43540">
      <w:pPr>
        <w:autoSpaceDE w:val="0"/>
        <w:autoSpaceDN w:val="0"/>
        <w:adjustRightInd w:val="0"/>
        <w:rPr>
          <w:rFonts w:eastAsiaTheme="minorHAnsi" w:cs="Verdana"/>
          <w:color w:val="000000" w:themeColor="text1"/>
          <w:sz w:val="20"/>
          <w:szCs w:val="20"/>
          <w:lang w:eastAsia="en-US"/>
        </w:rPr>
      </w:pPr>
    </w:p>
    <w:p w14:paraId="5C04546B" w14:textId="77777777" w:rsidR="00844310" w:rsidRPr="00436692" w:rsidRDefault="00844310" w:rsidP="00F43540">
      <w:pPr>
        <w:autoSpaceDE w:val="0"/>
        <w:autoSpaceDN w:val="0"/>
        <w:adjustRightInd w:val="0"/>
        <w:rPr>
          <w:rFonts w:eastAsiaTheme="minorHAnsi" w:cs="Verdana"/>
          <w:color w:val="000000" w:themeColor="text1"/>
          <w:sz w:val="20"/>
          <w:szCs w:val="20"/>
          <w:lang w:eastAsia="en-US"/>
        </w:rPr>
      </w:pPr>
    </w:p>
    <w:p w14:paraId="1F8D77CC" w14:textId="66F165BD" w:rsidR="00697EFC" w:rsidRPr="00D06032" w:rsidRDefault="00494B7B" w:rsidP="00F43540">
      <w:pPr>
        <w:keepNext/>
        <w:keepLines/>
        <w:numPr>
          <w:ilvl w:val="0"/>
          <w:numId w:val="4"/>
        </w:numPr>
        <w:shd w:val="clear" w:color="auto" w:fill="D9D9D9" w:themeFill="background1" w:themeFillShade="D9"/>
        <w:tabs>
          <w:tab w:val="left" w:pos="851"/>
        </w:tabs>
        <w:spacing w:line="280" w:lineRule="atLeast"/>
        <w:outlineLvl w:val="0"/>
        <w:rPr>
          <w:rFonts w:eastAsiaTheme="majorEastAsia" w:cstheme="majorBidi"/>
          <w:b/>
          <w:bCs/>
          <w:sz w:val="20"/>
          <w:szCs w:val="20"/>
          <w:lang w:eastAsia="en-US"/>
        </w:rPr>
      </w:pPr>
      <w:r>
        <w:rPr>
          <w:rFonts w:eastAsiaTheme="majorEastAsia" w:cstheme="majorBidi"/>
          <w:b/>
          <w:bCs/>
          <w:sz w:val="20"/>
          <w:szCs w:val="20"/>
          <w:lang w:eastAsia="en-US"/>
        </w:rPr>
        <w:t>Geleverde bijdrage aan programmadoelen</w:t>
      </w:r>
    </w:p>
    <w:p w14:paraId="619752BB" w14:textId="69FF1501" w:rsidR="00BF01CE" w:rsidRPr="00BF01CE" w:rsidRDefault="00BF01CE" w:rsidP="00F43540">
      <w:pPr>
        <w:autoSpaceDE w:val="0"/>
        <w:autoSpaceDN w:val="0"/>
        <w:adjustRightInd w:val="0"/>
        <w:rPr>
          <w:rFonts w:eastAsiaTheme="minorHAnsi" w:cs="Verdana"/>
          <w:i/>
          <w:iCs/>
          <w:color w:val="000000"/>
          <w:sz w:val="20"/>
          <w:szCs w:val="20"/>
          <w:lang w:eastAsia="en-US"/>
        </w:rPr>
      </w:pPr>
      <w:r w:rsidRPr="00BF01CE">
        <w:rPr>
          <w:rFonts w:eastAsiaTheme="minorHAnsi" w:cs="Verdana"/>
          <w:i/>
          <w:iCs/>
          <w:color w:val="000000"/>
          <w:sz w:val="20"/>
          <w:szCs w:val="20"/>
          <w:lang w:eastAsia="en-US"/>
        </w:rPr>
        <w:t xml:space="preserve">Ga in op de bijdrage van uw project aan de relevante </w:t>
      </w:r>
      <w:r w:rsidRPr="00BF01CE">
        <w:rPr>
          <w:rFonts w:eastAsiaTheme="minorHAnsi" w:cs="Verdana"/>
          <w:i/>
          <w:iCs/>
          <w:color w:val="000000"/>
          <w:sz w:val="20"/>
          <w:szCs w:val="20"/>
          <w:u w:val="single"/>
          <w:lang w:eastAsia="en-US"/>
        </w:rPr>
        <w:t>specifieke doelstelling</w:t>
      </w:r>
      <w:r w:rsidRPr="00BF01CE">
        <w:rPr>
          <w:rFonts w:eastAsiaTheme="minorHAnsi" w:cs="Verdana"/>
          <w:i/>
          <w:iCs/>
          <w:color w:val="000000"/>
          <w:sz w:val="20"/>
          <w:szCs w:val="20"/>
          <w:lang w:eastAsia="en-US"/>
        </w:rPr>
        <w:t xml:space="preserve"> uit het Programma</w:t>
      </w:r>
      <w:r w:rsidR="00D57B53">
        <w:rPr>
          <w:rFonts w:eastAsiaTheme="minorHAnsi" w:cs="Verdana"/>
          <w:i/>
          <w:iCs/>
          <w:color w:val="000000"/>
          <w:sz w:val="20"/>
          <w:szCs w:val="20"/>
          <w:lang w:eastAsia="en-US"/>
        </w:rPr>
        <w:t xml:space="preserve"> </w:t>
      </w:r>
      <w:r w:rsidRPr="00BF01CE">
        <w:rPr>
          <w:rFonts w:eastAsiaTheme="minorHAnsi" w:cs="Verdana"/>
          <w:i/>
          <w:iCs/>
          <w:color w:val="000000"/>
          <w:sz w:val="20"/>
          <w:szCs w:val="20"/>
          <w:lang w:eastAsia="en-US"/>
        </w:rPr>
        <w:t>EFRO-Oost. Leverde uw project inderdaad de bijdrage aan de specifieke doelstelling zoals u die</w:t>
      </w:r>
      <w:r w:rsidR="00537C2A">
        <w:rPr>
          <w:rFonts w:eastAsiaTheme="minorHAnsi" w:cs="Verdana"/>
          <w:i/>
          <w:iCs/>
          <w:color w:val="000000"/>
          <w:sz w:val="20"/>
          <w:szCs w:val="20"/>
          <w:lang w:eastAsia="en-US"/>
        </w:rPr>
        <w:t>,</w:t>
      </w:r>
      <w:r w:rsidRPr="00BF01CE">
        <w:rPr>
          <w:rFonts w:eastAsiaTheme="minorHAnsi" w:cs="Verdana"/>
          <w:i/>
          <w:iCs/>
          <w:color w:val="000000"/>
          <w:sz w:val="20"/>
          <w:szCs w:val="20"/>
          <w:lang w:eastAsia="en-US"/>
        </w:rPr>
        <w:t xml:space="preserve"> vooraf in de onderbouwing bij de aanvraag, had voorzien? </w:t>
      </w:r>
    </w:p>
    <w:p w14:paraId="054DBB29" w14:textId="77777777" w:rsidR="00BF01CE" w:rsidRDefault="00BF01CE" w:rsidP="00F43540">
      <w:pPr>
        <w:autoSpaceDE w:val="0"/>
        <w:autoSpaceDN w:val="0"/>
        <w:adjustRightInd w:val="0"/>
        <w:rPr>
          <w:rFonts w:eastAsiaTheme="minorHAnsi" w:cs="Verdana"/>
          <w:i/>
          <w:iCs/>
          <w:color w:val="000000"/>
          <w:sz w:val="20"/>
          <w:szCs w:val="20"/>
          <w:lang w:eastAsia="en-US"/>
        </w:rPr>
      </w:pPr>
      <w:r w:rsidRPr="00BF01CE">
        <w:rPr>
          <w:rFonts w:eastAsiaTheme="minorHAnsi" w:cs="Verdana"/>
          <w:i/>
          <w:iCs/>
          <w:color w:val="000000"/>
          <w:sz w:val="20"/>
          <w:szCs w:val="20"/>
          <w:lang w:eastAsia="en-US"/>
        </w:rPr>
        <w:t xml:space="preserve">Ga in op eventuele verschillen. </w:t>
      </w:r>
    </w:p>
    <w:p w14:paraId="74697AF6" w14:textId="77777777" w:rsidR="00EB6CFE" w:rsidRDefault="00EB6CFE" w:rsidP="00F43540">
      <w:pPr>
        <w:autoSpaceDE w:val="0"/>
        <w:autoSpaceDN w:val="0"/>
        <w:adjustRightInd w:val="0"/>
        <w:rPr>
          <w:rFonts w:eastAsiaTheme="minorHAnsi" w:cs="Verdana"/>
          <w:i/>
          <w:iCs/>
          <w:color w:val="000000"/>
          <w:sz w:val="20"/>
          <w:szCs w:val="20"/>
          <w:lang w:eastAsia="en-US"/>
        </w:rPr>
      </w:pPr>
    </w:p>
    <w:p w14:paraId="287CD85E" w14:textId="3DF9DCD8" w:rsidR="00EB6CFE" w:rsidRPr="00E96187" w:rsidRDefault="00326F64" w:rsidP="00F43540">
      <w:pPr>
        <w:autoSpaceDE w:val="0"/>
        <w:autoSpaceDN w:val="0"/>
        <w:adjustRightInd w:val="0"/>
        <w:rPr>
          <w:rFonts w:eastAsiaTheme="minorHAnsi" w:cs="Verdana"/>
          <w:i/>
          <w:iCs/>
          <w:color w:val="000000"/>
          <w:sz w:val="20"/>
          <w:szCs w:val="20"/>
          <w:lang w:eastAsia="en-US"/>
        </w:rPr>
      </w:pPr>
      <w:r w:rsidRPr="00E96187">
        <w:rPr>
          <w:rFonts w:eastAsiaTheme="minorHAnsi" w:cs="Verdana"/>
          <w:i/>
          <w:iCs/>
          <w:color w:val="000000"/>
          <w:sz w:val="20"/>
          <w:szCs w:val="20"/>
          <w:lang w:eastAsia="en-US"/>
        </w:rPr>
        <w:t>Specifieke doelstelling:</w:t>
      </w:r>
    </w:p>
    <w:p w14:paraId="58A51196" w14:textId="24454824" w:rsidR="00EB6CFE" w:rsidRPr="00E96187" w:rsidRDefault="00EB6CFE" w:rsidP="00F43540">
      <w:pPr>
        <w:pStyle w:val="Lijstalinea"/>
        <w:numPr>
          <w:ilvl w:val="0"/>
          <w:numId w:val="19"/>
        </w:numPr>
        <w:autoSpaceDE w:val="0"/>
        <w:autoSpaceDN w:val="0"/>
        <w:adjustRightInd w:val="0"/>
        <w:rPr>
          <w:rFonts w:eastAsiaTheme="minorHAnsi" w:cs="Verdana"/>
          <w:i/>
          <w:iCs/>
          <w:color w:val="000000"/>
          <w:sz w:val="20"/>
          <w:szCs w:val="20"/>
          <w:lang w:eastAsia="en-US"/>
        </w:rPr>
      </w:pPr>
      <w:r w:rsidRPr="00E96187">
        <w:rPr>
          <w:i/>
          <w:iCs/>
        </w:rPr>
        <w:t>RSO1.1. Ontwikkelen en versterken van de onderzoeks- en innovatiecapaciteit en invoeren van geavanceerde technologieën</w:t>
      </w:r>
    </w:p>
    <w:p w14:paraId="116DD5BA" w14:textId="1F4296EF" w:rsidR="00CA0209" w:rsidRPr="00E96187" w:rsidRDefault="00CA0209" w:rsidP="00F43540">
      <w:pPr>
        <w:pStyle w:val="Lijstalinea"/>
        <w:numPr>
          <w:ilvl w:val="0"/>
          <w:numId w:val="19"/>
        </w:numPr>
        <w:autoSpaceDE w:val="0"/>
        <w:autoSpaceDN w:val="0"/>
        <w:adjustRightInd w:val="0"/>
        <w:rPr>
          <w:rFonts w:eastAsiaTheme="minorHAnsi" w:cs="Verdana"/>
          <w:i/>
          <w:iCs/>
          <w:color w:val="000000"/>
          <w:sz w:val="20"/>
          <w:szCs w:val="20"/>
          <w:lang w:eastAsia="en-US"/>
        </w:rPr>
      </w:pPr>
      <w:r w:rsidRPr="00E96187">
        <w:rPr>
          <w:i/>
          <w:iCs/>
        </w:rPr>
        <w:t>RSO2.2. Bevorderen van hernieuwbare energie overeenkomstig Richtlijn (EU) 2018/2001[1] (Richtlijn hernieuwbare energie), met inbegrip van de daarin vastgelegde duurzaamheidscriteria (EFRO)</w:t>
      </w:r>
    </w:p>
    <w:p w14:paraId="2B9D01BB" w14:textId="44086740" w:rsidR="00807536" w:rsidRPr="00E96187" w:rsidRDefault="00807536" w:rsidP="00F43540">
      <w:pPr>
        <w:pStyle w:val="Lijstalinea"/>
        <w:numPr>
          <w:ilvl w:val="0"/>
          <w:numId w:val="19"/>
        </w:numPr>
        <w:autoSpaceDE w:val="0"/>
        <w:autoSpaceDN w:val="0"/>
        <w:adjustRightInd w:val="0"/>
        <w:rPr>
          <w:rFonts w:eastAsiaTheme="minorHAnsi" w:cs="Verdana"/>
          <w:i/>
          <w:iCs/>
          <w:color w:val="000000"/>
          <w:sz w:val="20"/>
          <w:szCs w:val="20"/>
          <w:lang w:eastAsia="en-US"/>
        </w:rPr>
      </w:pPr>
      <w:r w:rsidRPr="00E96187">
        <w:rPr>
          <w:i/>
          <w:iCs/>
        </w:rPr>
        <w:t>RSO2.3. Het ontwikkelen van slimme energiesystemen, netwerken en opslag buiten TEN-E (EFRO)</w:t>
      </w:r>
    </w:p>
    <w:p w14:paraId="740D5049" w14:textId="6ADC9715" w:rsidR="008442F9" w:rsidRPr="002347DF" w:rsidRDefault="008442F9" w:rsidP="00F43540">
      <w:pPr>
        <w:pStyle w:val="Lijstalinea"/>
        <w:numPr>
          <w:ilvl w:val="0"/>
          <w:numId w:val="19"/>
        </w:numPr>
        <w:autoSpaceDE w:val="0"/>
        <w:autoSpaceDN w:val="0"/>
        <w:adjustRightInd w:val="0"/>
        <w:rPr>
          <w:rFonts w:eastAsiaTheme="minorHAnsi" w:cs="Verdana"/>
          <w:i/>
          <w:iCs/>
          <w:color w:val="000000"/>
          <w:sz w:val="20"/>
          <w:szCs w:val="20"/>
          <w:lang w:eastAsia="en-US"/>
        </w:rPr>
      </w:pPr>
      <w:r w:rsidRPr="00E96187">
        <w:rPr>
          <w:i/>
          <w:iCs/>
        </w:rPr>
        <w:t>RSO2.9. Het ondersteunen van investeringen die bijdragen tot de verwezenlijking van de STEP-doelstellingen als bedoeld in artikel 2, lid 1, punt a), ii), van Verordening (EU) 2024/795 (EFRO</w:t>
      </w:r>
    </w:p>
    <w:p w14:paraId="19178FC5" w14:textId="77777777" w:rsidR="00ED0990" w:rsidRDefault="00ED0990" w:rsidP="00F43540">
      <w:pPr>
        <w:autoSpaceDE w:val="0"/>
        <w:autoSpaceDN w:val="0"/>
        <w:adjustRightInd w:val="0"/>
        <w:rPr>
          <w:rFonts w:eastAsiaTheme="minorHAnsi" w:cs="Verdana"/>
          <w:b/>
          <w:bCs/>
          <w:iCs/>
          <w:color w:val="000000"/>
          <w:sz w:val="20"/>
          <w:szCs w:val="20"/>
          <w:lang w:eastAsia="en-US"/>
        </w:rPr>
      </w:pPr>
    </w:p>
    <w:p w14:paraId="37F33A5B" w14:textId="77777777" w:rsidR="00ED0990" w:rsidRPr="00436692" w:rsidRDefault="00ED0990" w:rsidP="00F43540">
      <w:pPr>
        <w:autoSpaceDE w:val="0"/>
        <w:autoSpaceDN w:val="0"/>
        <w:adjustRightInd w:val="0"/>
        <w:rPr>
          <w:rFonts w:eastAsiaTheme="minorHAnsi" w:cs="Verdana"/>
          <w:b/>
          <w:bCs/>
          <w:iCs/>
          <w:color w:val="000000" w:themeColor="text1"/>
          <w:sz w:val="20"/>
          <w:szCs w:val="20"/>
          <w:lang w:eastAsia="en-US"/>
        </w:rPr>
      </w:pPr>
    </w:p>
    <w:p w14:paraId="09127AF8" w14:textId="77777777" w:rsidR="00ED0990" w:rsidRPr="00436692" w:rsidRDefault="00ED0990" w:rsidP="00F43540">
      <w:pPr>
        <w:autoSpaceDE w:val="0"/>
        <w:autoSpaceDN w:val="0"/>
        <w:adjustRightInd w:val="0"/>
        <w:rPr>
          <w:rFonts w:eastAsiaTheme="minorHAnsi" w:cs="Verdana"/>
          <w:color w:val="000000" w:themeColor="text1"/>
          <w:sz w:val="20"/>
          <w:szCs w:val="20"/>
          <w:lang w:eastAsia="en-US"/>
        </w:rPr>
      </w:pPr>
    </w:p>
    <w:p w14:paraId="250441A1" w14:textId="0C7A3E3C" w:rsidR="00ED0990" w:rsidRPr="00D06032" w:rsidRDefault="00496E42" w:rsidP="00F43540">
      <w:pPr>
        <w:keepNext/>
        <w:keepLines/>
        <w:numPr>
          <w:ilvl w:val="0"/>
          <w:numId w:val="4"/>
        </w:numPr>
        <w:shd w:val="clear" w:color="auto" w:fill="D9D9D9" w:themeFill="background1" w:themeFillShade="D9"/>
        <w:tabs>
          <w:tab w:val="left" w:pos="851"/>
        </w:tabs>
        <w:spacing w:line="280" w:lineRule="atLeast"/>
        <w:outlineLvl w:val="0"/>
        <w:rPr>
          <w:rFonts w:eastAsiaTheme="majorEastAsia" w:cstheme="majorBidi"/>
          <w:b/>
          <w:bCs/>
          <w:sz w:val="20"/>
          <w:szCs w:val="20"/>
          <w:lang w:eastAsia="en-US"/>
        </w:rPr>
      </w:pPr>
      <w:r>
        <w:rPr>
          <w:rFonts w:eastAsiaTheme="majorEastAsia" w:cstheme="majorBidi"/>
          <w:b/>
          <w:bCs/>
          <w:sz w:val="20"/>
          <w:szCs w:val="20"/>
          <w:lang w:eastAsia="en-US"/>
        </w:rPr>
        <w:t>Duurzaamheid van het resultaat na einde van het project</w:t>
      </w:r>
    </w:p>
    <w:p w14:paraId="2F56868B" w14:textId="77777777" w:rsidR="00ED0990" w:rsidRPr="00436692" w:rsidRDefault="00ED0990" w:rsidP="00F43540">
      <w:pPr>
        <w:rPr>
          <w:i/>
          <w:color w:val="808080" w:themeColor="background1" w:themeShade="80"/>
          <w:sz w:val="20"/>
          <w:szCs w:val="20"/>
        </w:rPr>
      </w:pPr>
    </w:p>
    <w:p w14:paraId="4371F43B" w14:textId="3C80DD06" w:rsidR="00446113" w:rsidRPr="00446113" w:rsidRDefault="00446113" w:rsidP="00F43540">
      <w:pPr>
        <w:spacing w:line="276" w:lineRule="auto"/>
        <w:rPr>
          <w:i/>
          <w:color w:val="000000" w:themeColor="text1"/>
          <w:sz w:val="20"/>
          <w:szCs w:val="20"/>
        </w:rPr>
      </w:pPr>
      <w:r w:rsidRPr="00446113">
        <w:rPr>
          <w:i/>
          <w:color w:val="000000" w:themeColor="text1"/>
          <w:sz w:val="20"/>
          <w:szCs w:val="20"/>
        </w:rPr>
        <w:lastRenderedPageBreak/>
        <w:t xml:space="preserve">Geef aan in hoeverre </w:t>
      </w:r>
      <w:r w:rsidR="00C73693">
        <w:rPr>
          <w:i/>
          <w:color w:val="000000" w:themeColor="text1"/>
          <w:sz w:val="20"/>
          <w:szCs w:val="20"/>
        </w:rPr>
        <w:t>op economisch</w:t>
      </w:r>
      <w:r w:rsidR="003B13B9">
        <w:rPr>
          <w:i/>
          <w:color w:val="000000" w:themeColor="text1"/>
          <w:sz w:val="20"/>
          <w:szCs w:val="20"/>
        </w:rPr>
        <w:t xml:space="preserve"> perspectief en op het gebied van duurzaamheid</w:t>
      </w:r>
      <w:r w:rsidRPr="00446113">
        <w:rPr>
          <w:i/>
          <w:color w:val="000000" w:themeColor="text1"/>
          <w:sz w:val="20"/>
          <w:szCs w:val="20"/>
        </w:rPr>
        <w:t xml:space="preserve"> de </w:t>
      </w:r>
      <w:r w:rsidRPr="00446113">
        <w:rPr>
          <w:i/>
          <w:color w:val="000000" w:themeColor="text1"/>
          <w:sz w:val="20"/>
          <w:szCs w:val="20"/>
          <w:u w:val="single"/>
        </w:rPr>
        <w:t>geplande langere termijneffecten</w:t>
      </w:r>
      <w:r w:rsidRPr="00446113">
        <w:rPr>
          <w:i/>
          <w:color w:val="000000" w:themeColor="text1"/>
          <w:sz w:val="20"/>
          <w:szCs w:val="20"/>
        </w:rPr>
        <w:t xml:space="preserve"> van uw project worden behaald en op welke </w:t>
      </w:r>
      <w:r w:rsidR="00BF1727">
        <w:rPr>
          <w:i/>
          <w:color w:val="000000" w:themeColor="text1"/>
          <w:sz w:val="20"/>
          <w:szCs w:val="20"/>
        </w:rPr>
        <w:t>manier</w:t>
      </w:r>
      <w:r w:rsidRPr="00446113">
        <w:rPr>
          <w:i/>
          <w:color w:val="000000" w:themeColor="text1"/>
          <w:sz w:val="20"/>
          <w:szCs w:val="20"/>
        </w:rPr>
        <w:t xml:space="preserve">. Benoem hierbij in het kort de geplande effecten en motiveer hoe u denkt dat deze ook worden behaald. U kunt hier ook de eventuele </w:t>
      </w:r>
      <w:r w:rsidR="00BF1727">
        <w:rPr>
          <w:i/>
          <w:color w:val="000000" w:themeColor="text1"/>
          <w:sz w:val="20"/>
          <w:szCs w:val="20"/>
          <w:u w:val="single"/>
        </w:rPr>
        <w:t>aanvullende</w:t>
      </w:r>
      <w:r w:rsidRPr="00446113">
        <w:rPr>
          <w:i/>
          <w:color w:val="000000" w:themeColor="text1"/>
          <w:sz w:val="20"/>
          <w:szCs w:val="20"/>
          <w:u w:val="single"/>
        </w:rPr>
        <w:t xml:space="preserve"> effecten op de langere termijn</w:t>
      </w:r>
      <w:r w:rsidRPr="00446113">
        <w:rPr>
          <w:i/>
          <w:color w:val="000000" w:themeColor="text1"/>
          <w:sz w:val="20"/>
          <w:szCs w:val="20"/>
        </w:rPr>
        <w:t xml:space="preserve"> benoemen. </w:t>
      </w:r>
    </w:p>
    <w:p w14:paraId="05B3641D" w14:textId="7E1A8B62" w:rsidR="00446113" w:rsidRPr="00446113" w:rsidRDefault="00446113" w:rsidP="00F43540">
      <w:pPr>
        <w:spacing w:line="276" w:lineRule="auto"/>
        <w:rPr>
          <w:i/>
          <w:color w:val="000000" w:themeColor="text1"/>
          <w:sz w:val="20"/>
          <w:szCs w:val="20"/>
        </w:rPr>
      </w:pPr>
      <w:r w:rsidRPr="00446113">
        <w:rPr>
          <w:i/>
          <w:color w:val="000000" w:themeColor="text1"/>
          <w:sz w:val="20"/>
          <w:szCs w:val="20"/>
        </w:rPr>
        <w:t xml:space="preserve">Ga expliciet in op de </w:t>
      </w:r>
      <w:r w:rsidRPr="00446113">
        <w:rPr>
          <w:i/>
          <w:color w:val="000000" w:themeColor="text1"/>
          <w:sz w:val="20"/>
          <w:szCs w:val="20"/>
          <w:u w:val="single"/>
        </w:rPr>
        <w:t>toekomstige effecten en instandhouding van uw project</w:t>
      </w:r>
      <w:r w:rsidRPr="00446113">
        <w:rPr>
          <w:i/>
          <w:color w:val="000000" w:themeColor="text1"/>
          <w:sz w:val="20"/>
          <w:szCs w:val="20"/>
        </w:rPr>
        <w:t xml:space="preserve"> (bijvoorbeeld een fieldlab of een verder door te testen product, opschaling of een vermarkting). </w:t>
      </w:r>
    </w:p>
    <w:p w14:paraId="4E14567F" w14:textId="602EF71B" w:rsidR="00446113" w:rsidRPr="00446113" w:rsidRDefault="00446113" w:rsidP="00F43540">
      <w:pPr>
        <w:spacing w:line="276" w:lineRule="auto"/>
        <w:rPr>
          <w:i/>
          <w:color w:val="000000" w:themeColor="text1"/>
          <w:sz w:val="20"/>
          <w:szCs w:val="20"/>
          <w:u w:val="single"/>
        </w:rPr>
      </w:pPr>
      <w:r w:rsidRPr="00446113">
        <w:rPr>
          <w:i/>
          <w:color w:val="000000" w:themeColor="text1"/>
          <w:sz w:val="20"/>
          <w:szCs w:val="20"/>
        </w:rPr>
        <w:t xml:space="preserve">Licht toe of, hoe en op welke </w:t>
      </w:r>
      <w:r w:rsidR="00BF1727">
        <w:rPr>
          <w:i/>
          <w:color w:val="000000" w:themeColor="text1"/>
          <w:sz w:val="20"/>
          <w:szCs w:val="20"/>
        </w:rPr>
        <w:t xml:space="preserve">manier </w:t>
      </w:r>
      <w:r w:rsidRPr="00446113">
        <w:rPr>
          <w:i/>
          <w:color w:val="000000" w:themeColor="text1"/>
          <w:sz w:val="20"/>
          <w:szCs w:val="20"/>
        </w:rPr>
        <w:t xml:space="preserve">uw project </w:t>
      </w:r>
      <w:r w:rsidRPr="00446113">
        <w:rPr>
          <w:i/>
          <w:color w:val="000000" w:themeColor="text1"/>
          <w:sz w:val="20"/>
          <w:szCs w:val="20"/>
          <w:u w:val="single"/>
        </w:rPr>
        <w:t>resultaten</w:t>
      </w:r>
      <w:r w:rsidRPr="00446113">
        <w:rPr>
          <w:i/>
          <w:color w:val="000000" w:themeColor="text1"/>
          <w:sz w:val="20"/>
          <w:szCs w:val="20"/>
        </w:rPr>
        <w:t xml:space="preserve"> heeft behaald </w:t>
      </w:r>
      <w:r w:rsidRPr="00446113">
        <w:rPr>
          <w:i/>
          <w:color w:val="000000" w:themeColor="text1"/>
          <w:sz w:val="20"/>
          <w:szCs w:val="20"/>
          <w:u w:val="single"/>
        </w:rPr>
        <w:t>op het gebied van ecologische duurzaamheid, sociale duurzaamheid en maatschappelijke uitdagingen.</w:t>
      </w:r>
    </w:p>
    <w:p w14:paraId="7C99BA51" w14:textId="77777777" w:rsidR="00ED0990" w:rsidRPr="00436692" w:rsidRDefault="00ED0990" w:rsidP="00F43540">
      <w:pPr>
        <w:spacing w:line="276" w:lineRule="auto"/>
        <w:rPr>
          <w:i/>
          <w:color w:val="000000" w:themeColor="text1"/>
          <w:sz w:val="20"/>
          <w:szCs w:val="20"/>
        </w:rPr>
      </w:pPr>
    </w:p>
    <w:p w14:paraId="6CE23115" w14:textId="77777777" w:rsidR="00384900" w:rsidRDefault="00384900" w:rsidP="00F43540">
      <w:pPr>
        <w:autoSpaceDE w:val="0"/>
        <w:autoSpaceDN w:val="0"/>
        <w:adjustRightInd w:val="0"/>
        <w:rPr>
          <w:rFonts w:eastAsiaTheme="minorHAnsi" w:cs="Verdana"/>
          <w:b/>
          <w:bCs/>
          <w:iCs/>
          <w:color w:val="000000"/>
          <w:sz w:val="20"/>
          <w:szCs w:val="20"/>
          <w:lang w:eastAsia="en-US"/>
        </w:rPr>
      </w:pPr>
    </w:p>
    <w:p w14:paraId="3C81D516" w14:textId="77777777" w:rsidR="00384900" w:rsidRPr="00436692" w:rsidRDefault="00384900" w:rsidP="00F43540">
      <w:pPr>
        <w:autoSpaceDE w:val="0"/>
        <w:autoSpaceDN w:val="0"/>
        <w:adjustRightInd w:val="0"/>
        <w:rPr>
          <w:rFonts w:eastAsiaTheme="minorHAnsi" w:cs="Verdana"/>
          <w:b/>
          <w:bCs/>
          <w:iCs/>
          <w:color w:val="000000" w:themeColor="text1"/>
          <w:sz w:val="20"/>
          <w:szCs w:val="20"/>
          <w:lang w:eastAsia="en-US"/>
        </w:rPr>
      </w:pPr>
    </w:p>
    <w:p w14:paraId="5BD87A8B" w14:textId="77777777" w:rsidR="00384900" w:rsidRPr="00436692" w:rsidRDefault="00384900" w:rsidP="00F43540">
      <w:pPr>
        <w:autoSpaceDE w:val="0"/>
        <w:autoSpaceDN w:val="0"/>
        <w:adjustRightInd w:val="0"/>
        <w:rPr>
          <w:rFonts w:eastAsiaTheme="minorHAnsi" w:cs="Verdana"/>
          <w:color w:val="000000" w:themeColor="text1"/>
          <w:sz w:val="20"/>
          <w:szCs w:val="20"/>
          <w:lang w:eastAsia="en-US"/>
        </w:rPr>
      </w:pPr>
    </w:p>
    <w:p w14:paraId="1AE20043" w14:textId="7CD4899B" w:rsidR="00384900" w:rsidRPr="00D06032" w:rsidRDefault="00496E42" w:rsidP="00F43540">
      <w:pPr>
        <w:keepNext/>
        <w:keepLines/>
        <w:numPr>
          <w:ilvl w:val="0"/>
          <w:numId w:val="4"/>
        </w:numPr>
        <w:shd w:val="clear" w:color="auto" w:fill="D9D9D9" w:themeFill="background1" w:themeFillShade="D9"/>
        <w:tabs>
          <w:tab w:val="left" w:pos="851"/>
        </w:tabs>
        <w:spacing w:line="280" w:lineRule="atLeast"/>
        <w:outlineLvl w:val="0"/>
        <w:rPr>
          <w:rFonts w:eastAsiaTheme="majorEastAsia" w:cstheme="majorBidi"/>
          <w:b/>
          <w:bCs/>
          <w:sz w:val="20"/>
          <w:szCs w:val="20"/>
          <w:lang w:eastAsia="en-US"/>
        </w:rPr>
      </w:pPr>
      <w:r>
        <w:rPr>
          <w:rFonts w:eastAsiaTheme="majorEastAsia" w:cstheme="majorBidi"/>
          <w:b/>
          <w:bCs/>
          <w:sz w:val="20"/>
          <w:szCs w:val="20"/>
          <w:lang w:eastAsia="en-US"/>
        </w:rPr>
        <w:t xml:space="preserve">Leereffecten </w:t>
      </w:r>
      <w:r w:rsidR="002C351F">
        <w:rPr>
          <w:rFonts w:eastAsiaTheme="majorEastAsia" w:cstheme="majorBidi"/>
          <w:b/>
          <w:bCs/>
          <w:sz w:val="20"/>
          <w:szCs w:val="20"/>
          <w:lang w:eastAsia="en-US"/>
        </w:rPr>
        <w:t>en bevindingen verantwoording</w:t>
      </w:r>
    </w:p>
    <w:p w14:paraId="6B30D50B" w14:textId="77777777" w:rsidR="00384900" w:rsidRPr="00436692" w:rsidRDefault="00384900" w:rsidP="00F43540">
      <w:pPr>
        <w:rPr>
          <w:i/>
          <w:color w:val="808080" w:themeColor="background1" w:themeShade="80"/>
          <w:sz w:val="20"/>
          <w:szCs w:val="20"/>
        </w:rPr>
      </w:pPr>
    </w:p>
    <w:p w14:paraId="52AD099D" w14:textId="3682AEA7" w:rsidR="00B827C0" w:rsidRPr="00B827C0" w:rsidRDefault="00B827C0" w:rsidP="00F43540">
      <w:pPr>
        <w:autoSpaceDE w:val="0"/>
        <w:autoSpaceDN w:val="0"/>
        <w:adjustRightInd w:val="0"/>
        <w:rPr>
          <w:rFonts w:eastAsiaTheme="minorHAnsi" w:cs="Verdana"/>
          <w:i/>
          <w:color w:val="000000"/>
          <w:sz w:val="20"/>
          <w:szCs w:val="20"/>
          <w:lang w:eastAsia="en-US"/>
        </w:rPr>
      </w:pPr>
      <w:r w:rsidRPr="00B827C0">
        <w:rPr>
          <w:rFonts w:eastAsiaTheme="minorHAnsi" w:cs="Verdana"/>
          <w:i/>
          <w:color w:val="000000"/>
          <w:sz w:val="20"/>
          <w:szCs w:val="20"/>
          <w:lang w:eastAsia="en-US"/>
        </w:rPr>
        <w:t xml:space="preserve">Wat zijn de </w:t>
      </w:r>
      <w:r w:rsidRPr="00B827C0">
        <w:rPr>
          <w:rFonts w:eastAsiaTheme="minorHAnsi" w:cs="Verdana"/>
          <w:i/>
          <w:color w:val="000000"/>
          <w:sz w:val="20"/>
          <w:szCs w:val="20"/>
          <w:u w:val="single"/>
          <w:lang w:eastAsia="en-US"/>
        </w:rPr>
        <w:t>leereffecten van het project</w:t>
      </w:r>
      <w:r w:rsidRPr="00B827C0">
        <w:rPr>
          <w:rFonts w:eastAsiaTheme="minorHAnsi" w:cs="Verdana"/>
          <w:i/>
          <w:color w:val="000000"/>
          <w:sz w:val="20"/>
          <w:szCs w:val="20"/>
          <w:lang w:eastAsia="en-US"/>
        </w:rPr>
        <w:t xml:space="preserve"> zelf? En welke </w:t>
      </w:r>
      <w:r w:rsidRPr="00B827C0">
        <w:rPr>
          <w:rFonts w:eastAsiaTheme="minorHAnsi" w:cs="Verdana"/>
          <w:i/>
          <w:color w:val="000000"/>
          <w:sz w:val="20"/>
          <w:szCs w:val="20"/>
          <w:u w:val="single"/>
          <w:lang w:eastAsia="en-US"/>
        </w:rPr>
        <w:t>adviezen</w:t>
      </w:r>
      <w:r w:rsidRPr="00B827C0">
        <w:rPr>
          <w:rFonts w:eastAsiaTheme="minorHAnsi" w:cs="Verdana"/>
          <w:i/>
          <w:color w:val="000000"/>
          <w:sz w:val="20"/>
          <w:szCs w:val="20"/>
          <w:lang w:eastAsia="en-US"/>
        </w:rPr>
        <w:t xml:space="preserve"> heeft u eventueel </w:t>
      </w:r>
      <w:r w:rsidRPr="00B827C0">
        <w:rPr>
          <w:rFonts w:eastAsiaTheme="minorHAnsi" w:cs="Verdana"/>
          <w:i/>
          <w:color w:val="000000"/>
          <w:sz w:val="20"/>
          <w:szCs w:val="20"/>
          <w:u w:val="single"/>
          <w:lang w:eastAsia="en-US"/>
        </w:rPr>
        <w:t xml:space="preserve">voor </w:t>
      </w:r>
      <w:r w:rsidR="000D6E59">
        <w:rPr>
          <w:rFonts w:eastAsiaTheme="minorHAnsi" w:cs="Verdana"/>
          <w:i/>
          <w:color w:val="000000"/>
          <w:sz w:val="20"/>
          <w:szCs w:val="20"/>
          <w:u w:val="single"/>
          <w:lang w:eastAsia="en-US"/>
        </w:rPr>
        <w:t>EFRO Oost</w:t>
      </w:r>
      <w:r w:rsidR="001675CF">
        <w:rPr>
          <w:rFonts w:eastAsiaTheme="minorHAnsi" w:cs="Verdana"/>
          <w:i/>
          <w:color w:val="000000"/>
          <w:sz w:val="20"/>
          <w:szCs w:val="20"/>
          <w:u w:val="single"/>
          <w:lang w:eastAsia="en-US"/>
        </w:rPr>
        <w:t>,</w:t>
      </w:r>
      <w:r w:rsidRPr="00B827C0">
        <w:rPr>
          <w:rFonts w:eastAsiaTheme="minorHAnsi" w:cs="Verdana"/>
          <w:i/>
          <w:color w:val="000000"/>
          <w:sz w:val="20"/>
          <w:szCs w:val="20"/>
          <w:lang w:eastAsia="en-US"/>
        </w:rPr>
        <w:t xml:space="preserve"> voor andere subsidieaanvragers en voor uzelf?  Denkt u hierbij aan de verantwoording, geef </w:t>
      </w:r>
      <w:r w:rsidR="001675CF">
        <w:rPr>
          <w:rFonts w:eastAsiaTheme="minorHAnsi" w:cs="Verdana"/>
          <w:i/>
          <w:color w:val="000000"/>
          <w:sz w:val="20"/>
          <w:szCs w:val="20"/>
          <w:lang w:eastAsia="en-US"/>
        </w:rPr>
        <w:t>ook</w:t>
      </w:r>
      <w:r w:rsidRPr="00B827C0">
        <w:rPr>
          <w:rFonts w:eastAsiaTheme="minorHAnsi" w:cs="Verdana"/>
          <w:i/>
          <w:color w:val="000000"/>
          <w:sz w:val="20"/>
          <w:szCs w:val="20"/>
          <w:lang w:eastAsia="en-US"/>
        </w:rPr>
        <w:t xml:space="preserve"> leereffecten aan van belangrijke controlebevindingen.</w:t>
      </w:r>
    </w:p>
    <w:p w14:paraId="00E329B8" w14:textId="77777777" w:rsidR="00384900" w:rsidRDefault="00384900" w:rsidP="00F43540">
      <w:pPr>
        <w:autoSpaceDE w:val="0"/>
        <w:autoSpaceDN w:val="0"/>
        <w:adjustRightInd w:val="0"/>
        <w:rPr>
          <w:rFonts w:eastAsiaTheme="minorHAnsi" w:cs="Verdana"/>
          <w:b/>
          <w:bCs/>
          <w:iCs/>
          <w:color w:val="000000"/>
          <w:sz w:val="20"/>
          <w:szCs w:val="20"/>
          <w:lang w:eastAsia="en-US"/>
        </w:rPr>
      </w:pPr>
    </w:p>
    <w:p w14:paraId="25C4307E" w14:textId="77777777" w:rsidR="00384900" w:rsidRPr="00436692" w:rsidRDefault="00384900" w:rsidP="00F43540">
      <w:pPr>
        <w:autoSpaceDE w:val="0"/>
        <w:autoSpaceDN w:val="0"/>
        <w:adjustRightInd w:val="0"/>
        <w:rPr>
          <w:rFonts w:eastAsiaTheme="minorHAnsi" w:cs="Verdana"/>
          <w:b/>
          <w:bCs/>
          <w:iCs/>
          <w:color w:val="000000" w:themeColor="text1"/>
          <w:sz w:val="20"/>
          <w:szCs w:val="20"/>
          <w:lang w:eastAsia="en-US"/>
        </w:rPr>
      </w:pPr>
    </w:p>
    <w:p w14:paraId="72851189" w14:textId="77777777" w:rsidR="00384900" w:rsidRPr="00436692" w:rsidRDefault="00384900" w:rsidP="00F43540">
      <w:pPr>
        <w:autoSpaceDE w:val="0"/>
        <w:autoSpaceDN w:val="0"/>
        <w:adjustRightInd w:val="0"/>
        <w:rPr>
          <w:rFonts w:eastAsiaTheme="minorHAnsi" w:cs="Verdana"/>
          <w:color w:val="000000" w:themeColor="text1"/>
          <w:sz w:val="20"/>
          <w:szCs w:val="20"/>
          <w:lang w:eastAsia="en-US"/>
        </w:rPr>
      </w:pPr>
    </w:p>
    <w:p w14:paraId="75FEB036" w14:textId="35123D34" w:rsidR="00384900" w:rsidRPr="00D06032" w:rsidRDefault="002C351F" w:rsidP="00F43540">
      <w:pPr>
        <w:keepNext/>
        <w:keepLines/>
        <w:numPr>
          <w:ilvl w:val="0"/>
          <w:numId w:val="4"/>
        </w:numPr>
        <w:shd w:val="clear" w:color="auto" w:fill="D9D9D9" w:themeFill="background1" w:themeFillShade="D9"/>
        <w:tabs>
          <w:tab w:val="left" w:pos="851"/>
        </w:tabs>
        <w:spacing w:line="280" w:lineRule="atLeast"/>
        <w:outlineLvl w:val="0"/>
        <w:rPr>
          <w:rFonts w:eastAsiaTheme="majorEastAsia" w:cstheme="majorBidi"/>
          <w:b/>
          <w:bCs/>
          <w:sz w:val="20"/>
          <w:szCs w:val="20"/>
          <w:lang w:eastAsia="en-US"/>
        </w:rPr>
      </w:pPr>
      <w:r>
        <w:rPr>
          <w:rFonts w:eastAsiaTheme="majorEastAsia" w:cstheme="majorBidi"/>
          <w:b/>
          <w:bCs/>
          <w:sz w:val="20"/>
          <w:szCs w:val="20"/>
          <w:lang w:eastAsia="en-US"/>
        </w:rPr>
        <w:t xml:space="preserve">Promotie/openbaarmaking </w:t>
      </w:r>
      <w:r w:rsidR="00284175">
        <w:rPr>
          <w:rFonts w:eastAsiaTheme="majorEastAsia" w:cstheme="majorBidi"/>
          <w:b/>
          <w:bCs/>
          <w:sz w:val="20"/>
          <w:szCs w:val="20"/>
          <w:lang w:eastAsia="en-US"/>
        </w:rPr>
        <w:t>resultaten</w:t>
      </w:r>
    </w:p>
    <w:p w14:paraId="46BAFE61" w14:textId="77777777" w:rsidR="00384900" w:rsidRPr="00436692" w:rsidRDefault="00384900" w:rsidP="00F43540">
      <w:pPr>
        <w:rPr>
          <w:i/>
          <w:color w:val="808080" w:themeColor="background1" w:themeShade="80"/>
          <w:sz w:val="20"/>
          <w:szCs w:val="20"/>
        </w:rPr>
      </w:pPr>
    </w:p>
    <w:p w14:paraId="6EC63347" w14:textId="08417EB5" w:rsidR="009371A4" w:rsidRPr="009371A4" w:rsidRDefault="009371A4" w:rsidP="00F43540">
      <w:pPr>
        <w:rPr>
          <w:i/>
          <w:iCs/>
          <w:sz w:val="20"/>
          <w:szCs w:val="20"/>
        </w:rPr>
      </w:pPr>
      <w:r w:rsidRPr="009371A4">
        <w:rPr>
          <w:i/>
          <w:iCs/>
          <w:sz w:val="20"/>
          <w:szCs w:val="20"/>
        </w:rPr>
        <w:t xml:space="preserve">Geef een kort verslag van hoe uw project en de resultaten van uw project in de </w:t>
      </w:r>
      <w:r w:rsidRPr="009371A4">
        <w:rPr>
          <w:i/>
          <w:iCs/>
          <w:sz w:val="20"/>
          <w:szCs w:val="20"/>
          <w:u w:val="single"/>
        </w:rPr>
        <w:t>publiciteit /openbaarheid</w:t>
      </w:r>
      <w:r w:rsidRPr="009371A4">
        <w:rPr>
          <w:i/>
          <w:iCs/>
          <w:sz w:val="20"/>
          <w:szCs w:val="20"/>
        </w:rPr>
        <w:t xml:space="preserve"> zijn geweest. Daarbij zijn twee elementen van belang; De aandacht die u heeft gegeven aan de </w:t>
      </w:r>
      <w:r w:rsidRPr="009371A4">
        <w:rPr>
          <w:i/>
          <w:iCs/>
          <w:sz w:val="20"/>
          <w:szCs w:val="20"/>
          <w:u w:val="single"/>
        </w:rPr>
        <w:t>bijdrage vanuit Europa</w:t>
      </w:r>
      <w:r w:rsidRPr="009371A4">
        <w:rPr>
          <w:i/>
          <w:iCs/>
          <w:sz w:val="20"/>
          <w:szCs w:val="20"/>
        </w:rPr>
        <w:t xml:space="preserve"> tijdens het project EN de wijze waarop eventuele </w:t>
      </w:r>
      <w:r w:rsidRPr="009371A4">
        <w:rPr>
          <w:i/>
          <w:iCs/>
          <w:sz w:val="20"/>
          <w:szCs w:val="20"/>
          <w:u w:val="single"/>
        </w:rPr>
        <w:t>resultaten openbaar zijn gemaakt</w:t>
      </w:r>
      <w:r w:rsidRPr="009371A4">
        <w:rPr>
          <w:i/>
          <w:iCs/>
          <w:sz w:val="20"/>
          <w:szCs w:val="20"/>
        </w:rPr>
        <w:t xml:space="preserve">/kennis uit het project is/wordt </w:t>
      </w:r>
      <w:r w:rsidR="00BF1727">
        <w:rPr>
          <w:i/>
          <w:iCs/>
          <w:sz w:val="20"/>
          <w:szCs w:val="20"/>
        </w:rPr>
        <w:t>verspreid</w:t>
      </w:r>
      <w:r w:rsidRPr="009371A4">
        <w:rPr>
          <w:i/>
          <w:iCs/>
          <w:sz w:val="20"/>
          <w:szCs w:val="20"/>
        </w:rPr>
        <w:t>. Neem voorbeelden, foto’s, links, posts op om een en ander</w:t>
      </w:r>
      <w:r w:rsidR="00BF1727">
        <w:rPr>
          <w:i/>
          <w:iCs/>
          <w:sz w:val="20"/>
          <w:szCs w:val="20"/>
        </w:rPr>
        <w:t xml:space="preserve"> aan te tonen</w:t>
      </w:r>
      <w:r w:rsidRPr="009371A4">
        <w:rPr>
          <w:i/>
          <w:iCs/>
          <w:sz w:val="20"/>
          <w:szCs w:val="20"/>
        </w:rPr>
        <w:t>.</w:t>
      </w:r>
    </w:p>
    <w:p w14:paraId="728D7EDA" w14:textId="77777777" w:rsidR="00384900" w:rsidRDefault="00384900" w:rsidP="00F43540">
      <w:pPr>
        <w:rPr>
          <w:sz w:val="20"/>
          <w:szCs w:val="20"/>
        </w:rPr>
      </w:pPr>
    </w:p>
    <w:p w14:paraId="4445AF16" w14:textId="77777777" w:rsidR="007F1ECF" w:rsidRPr="00436692" w:rsidRDefault="007F1ECF" w:rsidP="00F43540">
      <w:pPr>
        <w:autoSpaceDE w:val="0"/>
        <w:autoSpaceDN w:val="0"/>
        <w:adjustRightInd w:val="0"/>
        <w:rPr>
          <w:rFonts w:eastAsiaTheme="minorHAnsi" w:cs="Verdana"/>
          <w:b/>
          <w:bCs/>
          <w:iCs/>
          <w:color w:val="000000" w:themeColor="text1"/>
          <w:sz w:val="20"/>
          <w:szCs w:val="20"/>
          <w:lang w:eastAsia="en-US"/>
        </w:rPr>
      </w:pPr>
    </w:p>
    <w:p w14:paraId="405ABA68" w14:textId="77777777" w:rsidR="007F1ECF" w:rsidRPr="00436692" w:rsidRDefault="007F1ECF" w:rsidP="00F43540">
      <w:pPr>
        <w:autoSpaceDE w:val="0"/>
        <w:autoSpaceDN w:val="0"/>
        <w:adjustRightInd w:val="0"/>
        <w:rPr>
          <w:rFonts w:eastAsiaTheme="minorHAnsi" w:cs="Verdana"/>
          <w:color w:val="000000" w:themeColor="text1"/>
          <w:sz w:val="20"/>
          <w:szCs w:val="20"/>
          <w:lang w:eastAsia="en-US"/>
        </w:rPr>
      </w:pPr>
    </w:p>
    <w:p w14:paraId="73ADF255" w14:textId="14C97916" w:rsidR="007F1ECF" w:rsidRPr="00D06032" w:rsidRDefault="00284175" w:rsidP="00F43540">
      <w:pPr>
        <w:keepNext/>
        <w:keepLines/>
        <w:numPr>
          <w:ilvl w:val="0"/>
          <w:numId w:val="4"/>
        </w:numPr>
        <w:shd w:val="clear" w:color="auto" w:fill="D9D9D9" w:themeFill="background1" w:themeFillShade="D9"/>
        <w:tabs>
          <w:tab w:val="left" w:pos="851"/>
        </w:tabs>
        <w:spacing w:line="280" w:lineRule="atLeast"/>
        <w:outlineLvl w:val="0"/>
        <w:rPr>
          <w:rFonts w:eastAsiaTheme="majorEastAsia" w:cstheme="majorBidi"/>
          <w:b/>
          <w:bCs/>
          <w:sz w:val="20"/>
          <w:szCs w:val="20"/>
          <w:lang w:eastAsia="en-US"/>
        </w:rPr>
      </w:pPr>
      <w:r>
        <w:rPr>
          <w:rFonts w:eastAsiaTheme="majorEastAsia" w:cstheme="majorBidi"/>
          <w:b/>
          <w:bCs/>
          <w:sz w:val="20"/>
          <w:szCs w:val="20"/>
          <w:lang w:eastAsia="en-US"/>
        </w:rPr>
        <w:t xml:space="preserve">Specifieke onderwerpen en/of </w:t>
      </w:r>
      <w:r w:rsidR="00EC1202">
        <w:rPr>
          <w:rFonts w:eastAsiaTheme="majorEastAsia" w:cstheme="majorBidi"/>
          <w:b/>
          <w:bCs/>
          <w:sz w:val="20"/>
          <w:szCs w:val="20"/>
          <w:lang w:eastAsia="en-US"/>
        </w:rPr>
        <w:t>aanvullende voorwaarden</w:t>
      </w:r>
    </w:p>
    <w:p w14:paraId="73369CD0" w14:textId="77777777" w:rsidR="007F1ECF" w:rsidRPr="00436692" w:rsidRDefault="007F1ECF" w:rsidP="00F43540">
      <w:pPr>
        <w:rPr>
          <w:i/>
          <w:color w:val="808080" w:themeColor="background1" w:themeShade="80"/>
          <w:sz w:val="20"/>
          <w:szCs w:val="20"/>
        </w:rPr>
      </w:pPr>
    </w:p>
    <w:p w14:paraId="5D3C1E69" w14:textId="4836449E" w:rsidR="00B87834" w:rsidRPr="00B87834" w:rsidRDefault="00B87834" w:rsidP="00F43540">
      <w:pPr>
        <w:autoSpaceDE w:val="0"/>
        <w:autoSpaceDN w:val="0"/>
        <w:adjustRightInd w:val="0"/>
        <w:rPr>
          <w:rFonts w:eastAsiaTheme="minorHAnsi" w:cs="Verdana"/>
          <w:i/>
          <w:color w:val="000000"/>
          <w:sz w:val="20"/>
          <w:szCs w:val="20"/>
          <w:lang w:eastAsia="en-US"/>
        </w:rPr>
      </w:pPr>
      <w:r w:rsidRPr="00B87834">
        <w:rPr>
          <w:rFonts w:eastAsiaTheme="minorHAnsi" w:cs="Verdana"/>
          <w:i/>
          <w:color w:val="000000"/>
          <w:sz w:val="20"/>
          <w:szCs w:val="20"/>
          <w:lang w:eastAsia="en-US"/>
        </w:rPr>
        <w:t>Geef een overzicht met een toelichting van eventuele projectspecifieke onderwerpen en/of aanvullende voorwaarden, zoals deze in de verleningsbeschikking zijn opgenomen</w:t>
      </w:r>
      <w:r w:rsidR="00BF1727">
        <w:rPr>
          <w:rFonts w:eastAsiaTheme="minorHAnsi" w:cs="Verdana"/>
          <w:i/>
          <w:color w:val="000000"/>
          <w:sz w:val="20"/>
          <w:szCs w:val="20"/>
          <w:lang w:eastAsia="en-US"/>
        </w:rPr>
        <w:t xml:space="preserve">. Natuurlijk </w:t>
      </w:r>
      <w:r w:rsidRPr="00B87834">
        <w:rPr>
          <w:rFonts w:eastAsiaTheme="minorHAnsi" w:cs="Verdana"/>
          <w:i/>
          <w:color w:val="000000"/>
          <w:sz w:val="20"/>
          <w:szCs w:val="20"/>
          <w:lang w:eastAsia="en-US"/>
        </w:rPr>
        <w:t xml:space="preserve">alleen </w:t>
      </w:r>
      <w:r w:rsidR="00BF1727">
        <w:rPr>
          <w:rFonts w:eastAsiaTheme="minorHAnsi" w:cs="Verdana"/>
          <w:i/>
          <w:color w:val="000000"/>
          <w:sz w:val="20"/>
          <w:szCs w:val="20"/>
          <w:lang w:eastAsia="en-US"/>
        </w:rPr>
        <w:t>als dit</w:t>
      </w:r>
      <w:r w:rsidRPr="00B87834">
        <w:rPr>
          <w:rFonts w:eastAsiaTheme="minorHAnsi" w:cs="Verdana"/>
          <w:i/>
          <w:color w:val="000000"/>
          <w:sz w:val="20"/>
          <w:szCs w:val="20"/>
          <w:lang w:eastAsia="en-US"/>
        </w:rPr>
        <w:t xml:space="preserve"> van toepassing</w:t>
      </w:r>
      <w:r w:rsidR="00BF1727">
        <w:rPr>
          <w:rFonts w:eastAsiaTheme="minorHAnsi" w:cs="Verdana"/>
          <w:i/>
          <w:color w:val="000000"/>
          <w:sz w:val="20"/>
          <w:szCs w:val="20"/>
          <w:lang w:eastAsia="en-US"/>
        </w:rPr>
        <w:t xml:space="preserve"> is</w:t>
      </w:r>
      <w:r w:rsidRPr="00B87834">
        <w:rPr>
          <w:rFonts w:eastAsiaTheme="minorHAnsi" w:cs="Verdana"/>
          <w:i/>
          <w:color w:val="000000"/>
          <w:sz w:val="20"/>
          <w:szCs w:val="20"/>
          <w:lang w:eastAsia="en-US"/>
        </w:rPr>
        <w:t xml:space="preserve">. Denk hierbij aan </w:t>
      </w:r>
      <w:r w:rsidRPr="00B87834">
        <w:rPr>
          <w:rFonts w:eastAsiaTheme="minorHAnsi" w:cs="Verdana"/>
          <w:i/>
          <w:color w:val="000000"/>
          <w:sz w:val="20"/>
          <w:szCs w:val="20"/>
          <w:u w:val="single"/>
          <w:lang w:eastAsia="en-US"/>
        </w:rPr>
        <w:t>go/nogo</w:t>
      </w:r>
      <w:r w:rsidRPr="00B87834">
        <w:rPr>
          <w:rFonts w:eastAsiaTheme="minorHAnsi" w:cs="Verdana"/>
          <w:i/>
          <w:color w:val="000000"/>
          <w:sz w:val="20"/>
          <w:szCs w:val="20"/>
          <w:lang w:eastAsia="en-US"/>
        </w:rPr>
        <w:t xml:space="preserve"> verplichtingen</w:t>
      </w:r>
    </w:p>
    <w:p w14:paraId="7B17F295" w14:textId="77777777" w:rsidR="007F1ECF" w:rsidRDefault="007F1ECF" w:rsidP="00F43540">
      <w:pPr>
        <w:autoSpaceDE w:val="0"/>
        <w:autoSpaceDN w:val="0"/>
        <w:adjustRightInd w:val="0"/>
        <w:rPr>
          <w:rFonts w:eastAsiaTheme="minorHAnsi" w:cs="Verdana"/>
          <w:b/>
          <w:bCs/>
          <w:iCs/>
          <w:color w:val="000000"/>
          <w:sz w:val="20"/>
          <w:szCs w:val="20"/>
          <w:lang w:eastAsia="en-US"/>
        </w:rPr>
      </w:pPr>
    </w:p>
    <w:p w14:paraId="60C24034" w14:textId="77777777" w:rsidR="007F1ECF" w:rsidRDefault="007F1ECF" w:rsidP="00F43540">
      <w:pPr>
        <w:autoSpaceDE w:val="0"/>
        <w:autoSpaceDN w:val="0"/>
        <w:adjustRightInd w:val="0"/>
        <w:rPr>
          <w:rFonts w:eastAsiaTheme="minorHAnsi" w:cs="Verdana"/>
          <w:b/>
          <w:bCs/>
          <w:iCs/>
          <w:color w:val="000000" w:themeColor="text1"/>
          <w:sz w:val="20"/>
          <w:szCs w:val="20"/>
          <w:lang w:eastAsia="en-US"/>
        </w:rPr>
      </w:pPr>
    </w:p>
    <w:p w14:paraId="4095060C" w14:textId="77777777" w:rsidR="00721255" w:rsidRPr="00436692" w:rsidRDefault="00721255" w:rsidP="00F43540">
      <w:pPr>
        <w:autoSpaceDE w:val="0"/>
        <w:autoSpaceDN w:val="0"/>
        <w:adjustRightInd w:val="0"/>
        <w:rPr>
          <w:rFonts w:eastAsiaTheme="minorHAnsi" w:cs="Verdana"/>
          <w:b/>
          <w:bCs/>
          <w:iCs/>
          <w:color w:val="000000" w:themeColor="text1"/>
          <w:sz w:val="20"/>
          <w:szCs w:val="20"/>
          <w:lang w:eastAsia="en-US"/>
        </w:rPr>
      </w:pPr>
    </w:p>
    <w:p w14:paraId="046B20D5" w14:textId="77777777" w:rsidR="007F1ECF" w:rsidRDefault="007F1ECF" w:rsidP="00F43540">
      <w:pPr>
        <w:rPr>
          <w:sz w:val="20"/>
          <w:szCs w:val="20"/>
        </w:rPr>
      </w:pPr>
    </w:p>
    <w:p w14:paraId="1CD73411" w14:textId="77777777" w:rsidR="007F1ECF" w:rsidRDefault="007F1ECF" w:rsidP="00F43540">
      <w:pPr>
        <w:rPr>
          <w:sz w:val="20"/>
          <w:szCs w:val="20"/>
        </w:rPr>
      </w:pPr>
    </w:p>
    <w:p w14:paraId="06F53BDB" w14:textId="77777777" w:rsidR="007F1ECF" w:rsidRDefault="007F1ECF" w:rsidP="00F43540">
      <w:pPr>
        <w:rPr>
          <w:sz w:val="20"/>
          <w:szCs w:val="20"/>
        </w:rPr>
      </w:pPr>
    </w:p>
    <w:p w14:paraId="09060592" w14:textId="77777777" w:rsidR="007F1ECF" w:rsidRDefault="007F1ECF" w:rsidP="00F43540">
      <w:pPr>
        <w:rPr>
          <w:sz w:val="20"/>
          <w:szCs w:val="20"/>
        </w:rPr>
      </w:pPr>
    </w:p>
    <w:p w14:paraId="26C0DB04" w14:textId="77777777" w:rsidR="00384900" w:rsidRDefault="00384900" w:rsidP="00F43540">
      <w:pPr>
        <w:rPr>
          <w:sz w:val="20"/>
          <w:szCs w:val="20"/>
        </w:rPr>
      </w:pPr>
    </w:p>
    <w:p w14:paraId="4F9EF721" w14:textId="77777777" w:rsidR="00384900" w:rsidRDefault="00384900" w:rsidP="00F43540">
      <w:pPr>
        <w:rPr>
          <w:sz w:val="20"/>
          <w:szCs w:val="20"/>
        </w:rPr>
      </w:pPr>
    </w:p>
    <w:p w14:paraId="207B7C31" w14:textId="77777777" w:rsidR="00384900" w:rsidRDefault="00384900" w:rsidP="00F43540">
      <w:pPr>
        <w:rPr>
          <w:sz w:val="20"/>
          <w:szCs w:val="20"/>
        </w:rPr>
      </w:pPr>
    </w:p>
    <w:p w14:paraId="06A746D3" w14:textId="5A54CE4A" w:rsidR="00E16044" w:rsidRDefault="00E16044" w:rsidP="00F43540">
      <w:pPr>
        <w:rPr>
          <w:sz w:val="20"/>
          <w:szCs w:val="20"/>
        </w:rPr>
      </w:pPr>
    </w:p>
    <w:p w14:paraId="027ACB39" w14:textId="3BD2F11F" w:rsidR="00E16044" w:rsidRDefault="00E16044" w:rsidP="00F43540">
      <w:pPr>
        <w:rPr>
          <w:sz w:val="20"/>
          <w:szCs w:val="20"/>
        </w:rPr>
      </w:pPr>
    </w:p>
    <w:p w14:paraId="2678FA92" w14:textId="0A318863" w:rsidR="00E16044" w:rsidRDefault="00E16044" w:rsidP="00F43540">
      <w:pPr>
        <w:rPr>
          <w:sz w:val="20"/>
          <w:szCs w:val="20"/>
        </w:rPr>
      </w:pPr>
    </w:p>
    <w:p w14:paraId="2949ED2C" w14:textId="77777777" w:rsidR="00E16044" w:rsidRDefault="00E16044" w:rsidP="00F43540">
      <w:pPr>
        <w:rPr>
          <w:sz w:val="20"/>
          <w:szCs w:val="20"/>
        </w:rPr>
      </w:pPr>
    </w:p>
    <w:sectPr w:rsidR="00E16044" w:rsidSect="00201945">
      <w:headerReference w:type="default" r:id="rId11"/>
      <w:pgSz w:w="11906" w:h="16838" w:code="9"/>
      <w:pgMar w:top="1418" w:right="226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5554C" w14:textId="77777777" w:rsidR="00C717ED" w:rsidRDefault="00C717ED" w:rsidP="00DD409F">
      <w:r>
        <w:separator/>
      </w:r>
    </w:p>
  </w:endnote>
  <w:endnote w:type="continuationSeparator" w:id="0">
    <w:p w14:paraId="7E9CB533" w14:textId="77777777" w:rsidR="00C717ED" w:rsidRDefault="00C717ED" w:rsidP="00DD409F">
      <w:r>
        <w:continuationSeparator/>
      </w:r>
    </w:p>
  </w:endnote>
  <w:endnote w:type="continuationNotice" w:id="1">
    <w:p w14:paraId="27D0E6ED" w14:textId="77777777" w:rsidR="00C717ED" w:rsidRDefault="00C717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F2312" w14:textId="77777777" w:rsidR="00C717ED" w:rsidRPr="00571B71" w:rsidRDefault="00C717ED" w:rsidP="00571B71">
      <w:pPr>
        <w:rPr>
          <w:rFonts w:ascii="Arial" w:hAnsi="Arial"/>
          <w:sz w:val="14"/>
        </w:rPr>
      </w:pPr>
      <w:r>
        <w:rPr>
          <w:rFonts w:ascii="Arial" w:hAnsi="Arial"/>
          <w:sz w:val="14"/>
        </w:rPr>
        <w:pict w14:anchorId="7EC2AAA3">
          <v:rect id="_x0000_i1025" style="width:453.6pt;height:1pt" o:hralign="center" o:hrstd="t" o:hrnoshade="t" o:hr="t" fillcolor="black [3213]" stroked="f"/>
        </w:pict>
      </w:r>
    </w:p>
  </w:footnote>
  <w:footnote w:type="continuationSeparator" w:id="0">
    <w:p w14:paraId="6A3D2E3B" w14:textId="77777777" w:rsidR="00C717ED" w:rsidRPr="00571B71" w:rsidRDefault="00C717ED" w:rsidP="00DD409F">
      <w:pPr>
        <w:rPr>
          <w:rFonts w:ascii="Arial" w:hAnsi="Arial"/>
          <w:sz w:val="14"/>
        </w:rPr>
      </w:pPr>
      <w:r w:rsidRPr="00571B71">
        <w:rPr>
          <w:rFonts w:ascii="Arial" w:hAnsi="Arial"/>
          <w:sz w:val="14"/>
        </w:rPr>
        <w:continuationSeparator/>
      </w:r>
    </w:p>
  </w:footnote>
  <w:footnote w:type="continuationNotice" w:id="1">
    <w:p w14:paraId="1431B818" w14:textId="77777777" w:rsidR="00C717ED" w:rsidRPr="00571B71" w:rsidRDefault="00C717ED" w:rsidP="00AC7021">
      <w:pPr>
        <w:ind w:left="284" w:hanging="284"/>
        <w:rPr>
          <w:rFonts w:ascii="Arial" w:hAnsi="Arial" w:cs="Arial"/>
          <w:sz w:val="14"/>
          <w:szCs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591EF" w14:textId="3D78D8B5" w:rsidR="006F36DA" w:rsidRDefault="004960DB">
    <w:pPr>
      <w:pStyle w:val="Koptekst"/>
    </w:pPr>
    <w:r>
      <w:rPr>
        <w:noProof/>
      </w:rPr>
      <w:drawing>
        <wp:inline distT="0" distB="0" distL="0" distR="0" wp14:anchorId="1663F148" wp14:editId="601E7A5C">
          <wp:extent cx="3336925" cy="895533"/>
          <wp:effectExtent l="0" t="0" r="0" b="0"/>
          <wp:docPr id="572750583"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5799" cy="897914"/>
                  </a:xfrm>
                  <a:prstGeom prst="rect">
                    <a:avLst/>
                  </a:prstGeom>
                  <a:noFill/>
                </pic:spPr>
              </pic:pic>
            </a:graphicData>
          </a:graphic>
        </wp:inline>
      </w:drawing>
    </w:r>
  </w:p>
  <w:p w14:paraId="0597295C" w14:textId="616543E3" w:rsidR="006F36DA" w:rsidRDefault="006F36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A43"/>
    <w:multiLevelType w:val="hybridMultilevel"/>
    <w:tmpl w:val="1CE8761C"/>
    <w:lvl w:ilvl="0" w:tplc="FB50DCAE">
      <w:start w:val="1"/>
      <w:numFmt w:val="decimal"/>
      <w:lvlText w:val="%1.1.1"/>
      <w:lvlJc w:val="left"/>
      <w:pPr>
        <w:tabs>
          <w:tab w:val="num" w:pos="851"/>
        </w:tabs>
        <w:ind w:left="851" w:hanging="851"/>
      </w:pPr>
      <w:rPr>
        <w:rFonts w:ascii="Arial" w:hAnsi="Arial" w:hint="default"/>
        <w:b w:val="0"/>
        <w:i w:val="0"/>
        <w:sz w:val="20"/>
        <w:szCs w:val="2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7AA3B4F"/>
    <w:multiLevelType w:val="hybridMultilevel"/>
    <w:tmpl w:val="D422A4BA"/>
    <w:lvl w:ilvl="0" w:tplc="E9B459DC">
      <w:start w:val="1"/>
      <w:numFmt w:val="decimal"/>
      <w:pStyle w:val="Lijstnummers"/>
      <w:lvlText w:val="%1"/>
      <w:lvlJc w:val="left"/>
      <w:pPr>
        <w:tabs>
          <w:tab w:val="num" w:pos="284"/>
        </w:tabs>
        <w:ind w:left="284" w:hanging="284"/>
      </w:pPr>
      <w:rPr>
        <w:rFonts w:ascii="Georgia" w:hAnsi="Georgia" w:hint="default"/>
        <w:b w:val="0"/>
        <w:i w:val="0"/>
        <w:sz w:val="19"/>
        <w:szCs w:val="19"/>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10F94AC0"/>
    <w:multiLevelType w:val="hybridMultilevel"/>
    <w:tmpl w:val="B2DE8578"/>
    <w:lvl w:ilvl="0" w:tplc="04130001">
      <w:start w:val="1"/>
      <w:numFmt w:val="bullet"/>
      <w:lvlText w:val=""/>
      <w:lvlJc w:val="left"/>
      <w:pPr>
        <w:ind w:left="1212" w:hanging="360"/>
      </w:pPr>
      <w:rPr>
        <w:rFonts w:ascii="Symbol" w:hAnsi="Symbol" w:hint="default"/>
      </w:rPr>
    </w:lvl>
    <w:lvl w:ilvl="1" w:tplc="04130003">
      <w:start w:val="1"/>
      <w:numFmt w:val="bullet"/>
      <w:lvlText w:val="o"/>
      <w:lvlJc w:val="left"/>
      <w:pPr>
        <w:ind w:left="1932" w:hanging="360"/>
      </w:pPr>
      <w:rPr>
        <w:rFonts w:ascii="Courier New" w:hAnsi="Courier New" w:cs="Courier New" w:hint="default"/>
      </w:rPr>
    </w:lvl>
    <w:lvl w:ilvl="2" w:tplc="04130005" w:tentative="1">
      <w:start w:val="1"/>
      <w:numFmt w:val="bullet"/>
      <w:lvlText w:val=""/>
      <w:lvlJc w:val="left"/>
      <w:pPr>
        <w:ind w:left="2652" w:hanging="360"/>
      </w:pPr>
      <w:rPr>
        <w:rFonts w:ascii="Wingdings" w:hAnsi="Wingdings" w:hint="default"/>
      </w:rPr>
    </w:lvl>
    <w:lvl w:ilvl="3" w:tplc="04130001" w:tentative="1">
      <w:start w:val="1"/>
      <w:numFmt w:val="bullet"/>
      <w:lvlText w:val=""/>
      <w:lvlJc w:val="left"/>
      <w:pPr>
        <w:ind w:left="3372" w:hanging="360"/>
      </w:pPr>
      <w:rPr>
        <w:rFonts w:ascii="Symbol" w:hAnsi="Symbol" w:hint="default"/>
      </w:rPr>
    </w:lvl>
    <w:lvl w:ilvl="4" w:tplc="04130003" w:tentative="1">
      <w:start w:val="1"/>
      <w:numFmt w:val="bullet"/>
      <w:lvlText w:val="o"/>
      <w:lvlJc w:val="left"/>
      <w:pPr>
        <w:ind w:left="4092" w:hanging="360"/>
      </w:pPr>
      <w:rPr>
        <w:rFonts w:ascii="Courier New" w:hAnsi="Courier New" w:cs="Courier New" w:hint="default"/>
      </w:rPr>
    </w:lvl>
    <w:lvl w:ilvl="5" w:tplc="04130005" w:tentative="1">
      <w:start w:val="1"/>
      <w:numFmt w:val="bullet"/>
      <w:lvlText w:val=""/>
      <w:lvlJc w:val="left"/>
      <w:pPr>
        <w:ind w:left="4812" w:hanging="360"/>
      </w:pPr>
      <w:rPr>
        <w:rFonts w:ascii="Wingdings" w:hAnsi="Wingdings" w:hint="default"/>
      </w:rPr>
    </w:lvl>
    <w:lvl w:ilvl="6" w:tplc="04130001" w:tentative="1">
      <w:start w:val="1"/>
      <w:numFmt w:val="bullet"/>
      <w:lvlText w:val=""/>
      <w:lvlJc w:val="left"/>
      <w:pPr>
        <w:ind w:left="5532" w:hanging="360"/>
      </w:pPr>
      <w:rPr>
        <w:rFonts w:ascii="Symbol" w:hAnsi="Symbol" w:hint="default"/>
      </w:rPr>
    </w:lvl>
    <w:lvl w:ilvl="7" w:tplc="04130003" w:tentative="1">
      <w:start w:val="1"/>
      <w:numFmt w:val="bullet"/>
      <w:lvlText w:val="o"/>
      <w:lvlJc w:val="left"/>
      <w:pPr>
        <w:ind w:left="6252" w:hanging="360"/>
      </w:pPr>
      <w:rPr>
        <w:rFonts w:ascii="Courier New" w:hAnsi="Courier New" w:cs="Courier New" w:hint="default"/>
      </w:rPr>
    </w:lvl>
    <w:lvl w:ilvl="8" w:tplc="04130005" w:tentative="1">
      <w:start w:val="1"/>
      <w:numFmt w:val="bullet"/>
      <w:lvlText w:val=""/>
      <w:lvlJc w:val="left"/>
      <w:pPr>
        <w:ind w:left="6972" w:hanging="360"/>
      </w:pPr>
      <w:rPr>
        <w:rFonts w:ascii="Wingdings" w:hAnsi="Wingdings" w:hint="default"/>
      </w:rPr>
    </w:lvl>
  </w:abstractNum>
  <w:abstractNum w:abstractNumId="3" w15:restartNumberingAfterBreak="0">
    <w:nsid w:val="14FE1A6F"/>
    <w:multiLevelType w:val="hybridMultilevel"/>
    <w:tmpl w:val="19B23282"/>
    <w:lvl w:ilvl="0" w:tplc="E200DF5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3E56D4"/>
    <w:multiLevelType w:val="hybridMultilevel"/>
    <w:tmpl w:val="B5840CB0"/>
    <w:lvl w:ilvl="0" w:tplc="F1169F5C">
      <w:start w:val="1"/>
      <w:numFmt w:val="decimal"/>
      <w:lvlText w:val="%1.1.1"/>
      <w:lvlJc w:val="left"/>
      <w:pPr>
        <w:ind w:left="1571" w:hanging="360"/>
      </w:pPr>
      <w:rPr>
        <w:rFonts w:ascii="Arial" w:hAnsi="Arial" w:hint="default"/>
        <w:b w:val="0"/>
        <w:i w:val="0"/>
        <w:sz w:val="24"/>
      </w:r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5" w15:restartNumberingAfterBreak="0">
    <w:nsid w:val="1A1A1BDF"/>
    <w:multiLevelType w:val="hybridMultilevel"/>
    <w:tmpl w:val="06FAFA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603041"/>
    <w:multiLevelType w:val="multilevel"/>
    <w:tmpl w:val="E95C2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150EB7"/>
    <w:multiLevelType w:val="multilevel"/>
    <w:tmpl w:val="73D8BB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821DC6"/>
    <w:multiLevelType w:val="hybridMultilevel"/>
    <w:tmpl w:val="C7B4CD64"/>
    <w:lvl w:ilvl="0" w:tplc="2A96165A">
      <w:start w:val="1"/>
      <w:numFmt w:val="decimal"/>
      <w:lvlText w:val="%1"/>
      <w:lvlJc w:val="left"/>
      <w:pPr>
        <w:ind w:left="720" w:hanging="360"/>
      </w:pPr>
      <w:rPr>
        <w:rFonts w:ascii="Arial" w:hAnsi="Arial" w:hint="default"/>
        <w:b/>
        <w:i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9F664E5"/>
    <w:multiLevelType w:val="multilevel"/>
    <w:tmpl w:val="D6CC1128"/>
    <w:lvl w:ilvl="0">
      <w:start w:val="1"/>
      <w:numFmt w:val="decimal"/>
      <w:pStyle w:val="Kop1"/>
      <w:lvlText w:val="%1"/>
      <w:lvlJc w:val="left"/>
      <w:pPr>
        <w:ind w:left="851" w:hanging="851"/>
      </w:pPr>
      <w:rPr>
        <w:rFonts w:ascii="Arial" w:hAnsi="Arial" w:hint="default"/>
        <w:b w:val="0"/>
        <w:i w:val="0"/>
        <w:sz w:val="24"/>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851" w:hanging="851"/>
      </w:pPr>
      <w:rPr>
        <w:rFonts w:hint="default"/>
      </w:rPr>
    </w:lvl>
    <w:lvl w:ilvl="6">
      <w:start w:val="1"/>
      <w:numFmt w:val="decimal"/>
      <w:pStyle w:val="Kop7"/>
      <w:lvlText w:val="%1.%2.%3.%4.%5.%6.%7"/>
      <w:lvlJc w:val="left"/>
      <w:pPr>
        <w:ind w:left="851" w:hanging="851"/>
      </w:pPr>
      <w:rPr>
        <w:rFonts w:hint="default"/>
      </w:rPr>
    </w:lvl>
    <w:lvl w:ilvl="7">
      <w:start w:val="1"/>
      <w:numFmt w:val="decimal"/>
      <w:pStyle w:val="Kop8"/>
      <w:lvlText w:val="%1.%2.%3.%4.%5.%6.%7.%8"/>
      <w:lvlJc w:val="left"/>
      <w:pPr>
        <w:ind w:left="851" w:hanging="851"/>
      </w:pPr>
      <w:rPr>
        <w:rFonts w:hint="default"/>
      </w:rPr>
    </w:lvl>
    <w:lvl w:ilvl="8">
      <w:start w:val="1"/>
      <w:numFmt w:val="decimal"/>
      <w:pStyle w:val="Kop9"/>
      <w:lvlText w:val="%1.%2.%3.%4.%5.%6.%7.%8.%9"/>
      <w:lvlJc w:val="left"/>
      <w:pPr>
        <w:ind w:left="851" w:hanging="851"/>
      </w:pPr>
      <w:rPr>
        <w:rFonts w:hint="default"/>
      </w:rPr>
    </w:lvl>
  </w:abstractNum>
  <w:abstractNum w:abstractNumId="10" w15:restartNumberingAfterBreak="0">
    <w:nsid w:val="3AAF055E"/>
    <w:multiLevelType w:val="hybridMultilevel"/>
    <w:tmpl w:val="A7643C22"/>
    <w:lvl w:ilvl="0" w:tplc="3E3E6226">
      <w:start w:val="1"/>
      <w:numFmt w:val="decimal"/>
      <w:lvlText w:val="%1"/>
      <w:lvlJc w:val="left"/>
      <w:pPr>
        <w:ind w:left="1215" w:hanging="85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03447EF"/>
    <w:multiLevelType w:val="hybridMultilevel"/>
    <w:tmpl w:val="D6ACFEF4"/>
    <w:lvl w:ilvl="0" w:tplc="B83080B8">
      <w:numFmt w:val="bullet"/>
      <w:lvlText w:val="-"/>
      <w:lvlJc w:val="left"/>
      <w:pPr>
        <w:ind w:left="1440" w:hanging="360"/>
      </w:pPr>
      <w:rPr>
        <w:rFonts w:ascii="Georgia" w:eastAsia="Times New Roman" w:hAnsi="Georgia"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407919D8"/>
    <w:multiLevelType w:val="hybridMultilevel"/>
    <w:tmpl w:val="5008B37E"/>
    <w:lvl w:ilvl="0" w:tplc="A23EA0CC">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C50C29"/>
    <w:multiLevelType w:val="hybridMultilevel"/>
    <w:tmpl w:val="6AC47C78"/>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4" w15:restartNumberingAfterBreak="0">
    <w:nsid w:val="516A0B79"/>
    <w:multiLevelType w:val="hybridMultilevel"/>
    <w:tmpl w:val="B4F6B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5E557F7"/>
    <w:multiLevelType w:val="hybridMultilevel"/>
    <w:tmpl w:val="45728422"/>
    <w:lvl w:ilvl="0" w:tplc="61429CC2">
      <w:start w:val="1"/>
      <w:numFmt w:val="bullet"/>
      <w:pStyle w:val="LijstBullits"/>
      <w:lvlText w:val=""/>
      <w:lvlJc w:val="left"/>
      <w:pPr>
        <w:ind w:left="284" w:hanging="284"/>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6E39459D"/>
    <w:multiLevelType w:val="hybridMultilevel"/>
    <w:tmpl w:val="D5F847F6"/>
    <w:lvl w:ilvl="0" w:tplc="4ABC7282">
      <w:start w:val="1"/>
      <w:numFmt w:val="decimal"/>
      <w:lvlText w:val="%1."/>
      <w:lvlJc w:val="left"/>
      <w:pPr>
        <w:ind w:left="1211" w:hanging="360"/>
      </w:pPr>
      <w:rPr>
        <w:rFonts w:ascii="Arial" w:hAnsi="Arial"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57655052">
    <w:abstractNumId w:val="10"/>
  </w:num>
  <w:num w:numId="2" w16cid:durableId="1420246936">
    <w:abstractNumId w:val="4"/>
  </w:num>
  <w:num w:numId="3" w16cid:durableId="783034747">
    <w:abstractNumId w:val="16"/>
  </w:num>
  <w:num w:numId="4" w16cid:durableId="57285039">
    <w:abstractNumId w:val="9"/>
  </w:num>
  <w:num w:numId="5" w16cid:durableId="393549025">
    <w:abstractNumId w:val="0"/>
  </w:num>
  <w:num w:numId="6" w16cid:durableId="1584101213">
    <w:abstractNumId w:val="15"/>
  </w:num>
  <w:num w:numId="7" w16cid:durableId="1269895055">
    <w:abstractNumId w:val="1"/>
  </w:num>
  <w:num w:numId="8" w16cid:durableId="150875246">
    <w:abstractNumId w:val="11"/>
  </w:num>
  <w:num w:numId="9" w16cid:durableId="1652320445">
    <w:abstractNumId w:val="8"/>
  </w:num>
  <w:num w:numId="10" w16cid:durableId="243996165">
    <w:abstractNumId w:val="9"/>
  </w:num>
  <w:num w:numId="11" w16cid:durableId="1286305852">
    <w:abstractNumId w:val="9"/>
  </w:num>
  <w:num w:numId="12" w16cid:durableId="583799551">
    <w:abstractNumId w:val="3"/>
  </w:num>
  <w:num w:numId="13" w16cid:durableId="101730934">
    <w:abstractNumId w:val="6"/>
  </w:num>
  <w:num w:numId="14" w16cid:durableId="1299148886">
    <w:abstractNumId w:val="12"/>
  </w:num>
  <w:num w:numId="15" w16cid:durableId="1668946271">
    <w:abstractNumId w:val="7"/>
  </w:num>
  <w:num w:numId="16" w16cid:durableId="329678482">
    <w:abstractNumId w:val="14"/>
  </w:num>
  <w:num w:numId="17" w16cid:durableId="1306735136">
    <w:abstractNumId w:val="2"/>
  </w:num>
  <w:num w:numId="18" w16cid:durableId="1711612389">
    <w:abstractNumId w:val="13"/>
  </w:num>
  <w:num w:numId="19" w16cid:durableId="5210907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EFC"/>
    <w:rsid w:val="000057E4"/>
    <w:rsid w:val="000123E6"/>
    <w:rsid w:val="00013E14"/>
    <w:rsid w:val="00021666"/>
    <w:rsid w:val="00052A81"/>
    <w:rsid w:val="00055E96"/>
    <w:rsid w:val="00071F11"/>
    <w:rsid w:val="000A07C3"/>
    <w:rsid w:val="000C70A2"/>
    <w:rsid w:val="000D1A2A"/>
    <w:rsid w:val="000D1C37"/>
    <w:rsid w:val="000D3E45"/>
    <w:rsid w:val="000D6E59"/>
    <w:rsid w:val="000F3550"/>
    <w:rsid w:val="00102D36"/>
    <w:rsid w:val="0010659D"/>
    <w:rsid w:val="00110A65"/>
    <w:rsid w:val="00111ECB"/>
    <w:rsid w:val="00122151"/>
    <w:rsid w:val="001248A8"/>
    <w:rsid w:val="00161762"/>
    <w:rsid w:val="00165D0D"/>
    <w:rsid w:val="001675CF"/>
    <w:rsid w:val="0018621C"/>
    <w:rsid w:val="00191A92"/>
    <w:rsid w:val="001955D0"/>
    <w:rsid w:val="00197612"/>
    <w:rsid w:val="001C0D3A"/>
    <w:rsid w:val="001C517A"/>
    <w:rsid w:val="001D03DE"/>
    <w:rsid w:val="001E7856"/>
    <w:rsid w:val="00201945"/>
    <w:rsid w:val="00207971"/>
    <w:rsid w:val="00210807"/>
    <w:rsid w:val="00211907"/>
    <w:rsid w:val="00230494"/>
    <w:rsid w:val="00232D0C"/>
    <w:rsid w:val="002347DF"/>
    <w:rsid w:val="00245A8E"/>
    <w:rsid w:val="00260FE4"/>
    <w:rsid w:val="00267E3F"/>
    <w:rsid w:val="00284175"/>
    <w:rsid w:val="0028560D"/>
    <w:rsid w:val="002A40B7"/>
    <w:rsid w:val="002B054B"/>
    <w:rsid w:val="002B1948"/>
    <w:rsid w:val="002C351F"/>
    <w:rsid w:val="002D7EE3"/>
    <w:rsid w:val="00320AF3"/>
    <w:rsid w:val="00326F64"/>
    <w:rsid w:val="003408E8"/>
    <w:rsid w:val="00355283"/>
    <w:rsid w:val="00364BEF"/>
    <w:rsid w:val="003812AF"/>
    <w:rsid w:val="00384900"/>
    <w:rsid w:val="003849F9"/>
    <w:rsid w:val="003934E0"/>
    <w:rsid w:val="00394A3D"/>
    <w:rsid w:val="003950D3"/>
    <w:rsid w:val="003B13B9"/>
    <w:rsid w:val="003D6486"/>
    <w:rsid w:val="003E5FC3"/>
    <w:rsid w:val="003F73E3"/>
    <w:rsid w:val="0041072C"/>
    <w:rsid w:val="0041145F"/>
    <w:rsid w:val="004138C8"/>
    <w:rsid w:val="0042793D"/>
    <w:rsid w:val="00432DFA"/>
    <w:rsid w:val="00434353"/>
    <w:rsid w:val="00436692"/>
    <w:rsid w:val="0043682E"/>
    <w:rsid w:val="00446113"/>
    <w:rsid w:val="00447DEC"/>
    <w:rsid w:val="00452A3F"/>
    <w:rsid w:val="00452EBF"/>
    <w:rsid w:val="00454CF1"/>
    <w:rsid w:val="004622C9"/>
    <w:rsid w:val="00465D20"/>
    <w:rsid w:val="00475B68"/>
    <w:rsid w:val="004815E5"/>
    <w:rsid w:val="00494B7B"/>
    <w:rsid w:val="004960DB"/>
    <w:rsid w:val="00496E42"/>
    <w:rsid w:val="004C76F8"/>
    <w:rsid w:val="004D7111"/>
    <w:rsid w:val="004E1EEC"/>
    <w:rsid w:val="00524790"/>
    <w:rsid w:val="00524C90"/>
    <w:rsid w:val="00537C2A"/>
    <w:rsid w:val="00543590"/>
    <w:rsid w:val="005471E0"/>
    <w:rsid w:val="00557CF7"/>
    <w:rsid w:val="00571B15"/>
    <w:rsid w:val="00571B71"/>
    <w:rsid w:val="005901E6"/>
    <w:rsid w:val="005E18CD"/>
    <w:rsid w:val="005E6B57"/>
    <w:rsid w:val="005E78B6"/>
    <w:rsid w:val="005F34FE"/>
    <w:rsid w:val="005F60F6"/>
    <w:rsid w:val="00607555"/>
    <w:rsid w:val="00613BF9"/>
    <w:rsid w:val="00620473"/>
    <w:rsid w:val="00621815"/>
    <w:rsid w:val="006227AA"/>
    <w:rsid w:val="006276ED"/>
    <w:rsid w:val="006571CE"/>
    <w:rsid w:val="00685E27"/>
    <w:rsid w:val="00691AE4"/>
    <w:rsid w:val="00697EFC"/>
    <w:rsid w:val="006A53D1"/>
    <w:rsid w:val="006C00CC"/>
    <w:rsid w:val="006D3559"/>
    <w:rsid w:val="006F05CC"/>
    <w:rsid w:val="006F0BCC"/>
    <w:rsid w:val="006F36DA"/>
    <w:rsid w:val="006F631B"/>
    <w:rsid w:val="007045B8"/>
    <w:rsid w:val="00716A0A"/>
    <w:rsid w:val="00721255"/>
    <w:rsid w:val="00741F29"/>
    <w:rsid w:val="00742203"/>
    <w:rsid w:val="0075030E"/>
    <w:rsid w:val="00754A4D"/>
    <w:rsid w:val="00780597"/>
    <w:rsid w:val="007973AB"/>
    <w:rsid w:val="007A2839"/>
    <w:rsid w:val="007D5D84"/>
    <w:rsid w:val="007F1ECF"/>
    <w:rsid w:val="007F5D2B"/>
    <w:rsid w:val="00807536"/>
    <w:rsid w:val="00822078"/>
    <w:rsid w:val="00822991"/>
    <w:rsid w:val="00826AE0"/>
    <w:rsid w:val="00834F47"/>
    <w:rsid w:val="00835D5C"/>
    <w:rsid w:val="008418FE"/>
    <w:rsid w:val="008442F9"/>
    <w:rsid w:val="00844310"/>
    <w:rsid w:val="0086381D"/>
    <w:rsid w:val="00875367"/>
    <w:rsid w:val="00881667"/>
    <w:rsid w:val="008858B5"/>
    <w:rsid w:val="00893CDE"/>
    <w:rsid w:val="008B78AF"/>
    <w:rsid w:val="009226F1"/>
    <w:rsid w:val="00925438"/>
    <w:rsid w:val="009371A4"/>
    <w:rsid w:val="009436D9"/>
    <w:rsid w:val="009946D4"/>
    <w:rsid w:val="00996F85"/>
    <w:rsid w:val="009C3057"/>
    <w:rsid w:val="009D46E9"/>
    <w:rsid w:val="009D5089"/>
    <w:rsid w:val="00A01C22"/>
    <w:rsid w:val="00A02C70"/>
    <w:rsid w:val="00A03D17"/>
    <w:rsid w:val="00A10D20"/>
    <w:rsid w:val="00A30351"/>
    <w:rsid w:val="00A40393"/>
    <w:rsid w:val="00A76A29"/>
    <w:rsid w:val="00AA1C68"/>
    <w:rsid w:val="00AB5DAB"/>
    <w:rsid w:val="00AC08CA"/>
    <w:rsid w:val="00AC3424"/>
    <w:rsid w:val="00AC7021"/>
    <w:rsid w:val="00AE49A2"/>
    <w:rsid w:val="00AE507D"/>
    <w:rsid w:val="00AF28C4"/>
    <w:rsid w:val="00AF6D7F"/>
    <w:rsid w:val="00B01999"/>
    <w:rsid w:val="00B23320"/>
    <w:rsid w:val="00B3216E"/>
    <w:rsid w:val="00B36738"/>
    <w:rsid w:val="00B5639F"/>
    <w:rsid w:val="00B827C0"/>
    <w:rsid w:val="00B83C70"/>
    <w:rsid w:val="00B87834"/>
    <w:rsid w:val="00B96C23"/>
    <w:rsid w:val="00BA24A8"/>
    <w:rsid w:val="00BA3684"/>
    <w:rsid w:val="00BB6462"/>
    <w:rsid w:val="00BC052D"/>
    <w:rsid w:val="00BD4DBE"/>
    <w:rsid w:val="00BE7595"/>
    <w:rsid w:val="00BF01CE"/>
    <w:rsid w:val="00BF1727"/>
    <w:rsid w:val="00BF5C10"/>
    <w:rsid w:val="00C07754"/>
    <w:rsid w:val="00C344BC"/>
    <w:rsid w:val="00C41138"/>
    <w:rsid w:val="00C70598"/>
    <w:rsid w:val="00C717ED"/>
    <w:rsid w:val="00C73693"/>
    <w:rsid w:val="00C802BA"/>
    <w:rsid w:val="00C80912"/>
    <w:rsid w:val="00C93E9E"/>
    <w:rsid w:val="00CA0209"/>
    <w:rsid w:val="00CD1E0D"/>
    <w:rsid w:val="00CD4200"/>
    <w:rsid w:val="00CD7D8F"/>
    <w:rsid w:val="00D06032"/>
    <w:rsid w:val="00D1255B"/>
    <w:rsid w:val="00D42856"/>
    <w:rsid w:val="00D548EE"/>
    <w:rsid w:val="00D57B53"/>
    <w:rsid w:val="00D7141E"/>
    <w:rsid w:val="00D80248"/>
    <w:rsid w:val="00D842D8"/>
    <w:rsid w:val="00D87C70"/>
    <w:rsid w:val="00DB5269"/>
    <w:rsid w:val="00DD409F"/>
    <w:rsid w:val="00DE413E"/>
    <w:rsid w:val="00DF443E"/>
    <w:rsid w:val="00E005DA"/>
    <w:rsid w:val="00E01953"/>
    <w:rsid w:val="00E0785A"/>
    <w:rsid w:val="00E16044"/>
    <w:rsid w:val="00E16D1D"/>
    <w:rsid w:val="00E33096"/>
    <w:rsid w:val="00E40E4E"/>
    <w:rsid w:val="00E43808"/>
    <w:rsid w:val="00E459FC"/>
    <w:rsid w:val="00E61871"/>
    <w:rsid w:val="00E67902"/>
    <w:rsid w:val="00E7563F"/>
    <w:rsid w:val="00E96187"/>
    <w:rsid w:val="00EA7CB4"/>
    <w:rsid w:val="00EB3DC6"/>
    <w:rsid w:val="00EB6CFE"/>
    <w:rsid w:val="00EC1202"/>
    <w:rsid w:val="00EC2A89"/>
    <w:rsid w:val="00EC5E31"/>
    <w:rsid w:val="00ED0990"/>
    <w:rsid w:val="00EF4900"/>
    <w:rsid w:val="00F13C3C"/>
    <w:rsid w:val="00F149B3"/>
    <w:rsid w:val="00F23A27"/>
    <w:rsid w:val="00F43540"/>
    <w:rsid w:val="00F44824"/>
    <w:rsid w:val="00F5399E"/>
    <w:rsid w:val="00F57D43"/>
    <w:rsid w:val="00F600BE"/>
    <w:rsid w:val="00F811C2"/>
    <w:rsid w:val="00F90A2E"/>
    <w:rsid w:val="00F953EF"/>
    <w:rsid w:val="00FA28AF"/>
    <w:rsid w:val="00FA3B14"/>
    <w:rsid w:val="00FA4F00"/>
    <w:rsid w:val="00FA66CC"/>
    <w:rsid w:val="00FB0384"/>
    <w:rsid w:val="00FB42F5"/>
    <w:rsid w:val="00FD3202"/>
    <w:rsid w:val="00FE0401"/>
    <w:rsid w:val="00FE73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E7350"/>
  <w15:chartTrackingRefBased/>
  <w15:docId w15:val="{73CA6304-C5C7-416E-AB0E-9BDEBE63A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atLeast"/>
        <w:ind w:left="851" w:hanging="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PG Normaal (standaard)"/>
    <w:qFormat/>
    <w:rsid w:val="00697EFC"/>
    <w:pPr>
      <w:spacing w:line="240" w:lineRule="auto"/>
      <w:ind w:left="0" w:firstLine="0"/>
    </w:pPr>
    <w:rPr>
      <w:rFonts w:ascii="Trebuchet MS" w:eastAsia="Times New Roman" w:hAnsi="Trebuchet MS" w:cs="Times New Roman"/>
      <w:sz w:val="18"/>
      <w:szCs w:val="24"/>
      <w:lang w:eastAsia="nl-NL"/>
    </w:rPr>
  </w:style>
  <w:style w:type="paragraph" w:styleId="Kop1">
    <w:name w:val="heading 1"/>
    <w:aliases w:val="Kop 1 +nr Hoofdstuk genummerd"/>
    <w:next w:val="Standaard"/>
    <w:link w:val="Kop1Char"/>
    <w:autoRedefine/>
    <w:uiPriority w:val="9"/>
    <w:qFormat/>
    <w:rsid w:val="00EF4900"/>
    <w:pPr>
      <w:keepNext/>
      <w:keepLines/>
      <w:numPr>
        <w:numId w:val="4"/>
      </w:numPr>
      <w:tabs>
        <w:tab w:val="left" w:pos="851"/>
      </w:tabs>
      <w:outlineLvl w:val="0"/>
    </w:pPr>
    <w:rPr>
      <w:rFonts w:ascii="Arial" w:eastAsiaTheme="majorEastAsia" w:hAnsi="Arial" w:cstheme="majorBidi"/>
      <w:sz w:val="24"/>
      <w:szCs w:val="32"/>
    </w:rPr>
  </w:style>
  <w:style w:type="paragraph" w:styleId="Kop2">
    <w:name w:val="heading 2"/>
    <w:aliases w:val="Kop 2+nr Paragraafkop genummerd"/>
    <w:basedOn w:val="Kop1"/>
    <w:next w:val="Standaard"/>
    <w:link w:val="Kop2Char"/>
    <w:uiPriority w:val="9"/>
    <w:unhideWhenUsed/>
    <w:qFormat/>
    <w:rsid w:val="009226F1"/>
    <w:pPr>
      <w:numPr>
        <w:ilvl w:val="1"/>
      </w:numPr>
      <w:outlineLvl w:val="1"/>
    </w:pPr>
    <w:rPr>
      <w:b/>
      <w:sz w:val="20"/>
      <w:szCs w:val="26"/>
    </w:rPr>
  </w:style>
  <w:style w:type="paragraph" w:styleId="Kop3">
    <w:name w:val="heading 3"/>
    <w:aliases w:val="Kop 3+nr Subparagraafkop genummerd"/>
    <w:basedOn w:val="Kop2"/>
    <w:next w:val="Standaard"/>
    <w:link w:val="Kop3Char"/>
    <w:uiPriority w:val="9"/>
    <w:unhideWhenUsed/>
    <w:qFormat/>
    <w:rsid w:val="006D3559"/>
    <w:pPr>
      <w:numPr>
        <w:ilvl w:val="2"/>
      </w:numPr>
      <w:contextualSpacing/>
      <w:outlineLvl w:val="2"/>
    </w:pPr>
    <w:rPr>
      <w:b w:val="0"/>
      <w:szCs w:val="24"/>
    </w:rPr>
  </w:style>
  <w:style w:type="paragraph" w:styleId="Kop4">
    <w:name w:val="heading 4"/>
    <w:aliases w:val="Kop 4 Tussenkop"/>
    <w:basedOn w:val="Standaard"/>
    <w:next w:val="Standaard"/>
    <w:link w:val="Kop4Char"/>
    <w:uiPriority w:val="9"/>
    <w:unhideWhenUsed/>
    <w:qFormat/>
    <w:rsid w:val="001C517A"/>
    <w:pPr>
      <w:keepNext/>
      <w:keepLines/>
      <w:outlineLvl w:val="3"/>
    </w:pPr>
    <w:rPr>
      <w:rFonts w:ascii="Arial" w:eastAsiaTheme="majorEastAsia" w:hAnsi="Arial" w:cstheme="majorBidi"/>
      <w:b/>
      <w:iCs/>
    </w:rPr>
  </w:style>
  <w:style w:type="paragraph" w:styleId="Kop5">
    <w:name w:val="heading 5"/>
    <w:basedOn w:val="Standaard"/>
    <w:next w:val="Standaard"/>
    <w:link w:val="Kop5Char"/>
    <w:uiPriority w:val="9"/>
    <w:semiHidden/>
    <w:unhideWhenUsed/>
    <w:rsid w:val="000D3E45"/>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0D3E45"/>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0D3E45"/>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0D3E45"/>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D3E45"/>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nr Hoofdstuk genummerd Char"/>
    <w:basedOn w:val="Standaardalinea-lettertype"/>
    <w:link w:val="Kop1"/>
    <w:uiPriority w:val="9"/>
    <w:rsid w:val="00EF4900"/>
    <w:rPr>
      <w:rFonts w:ascii="Arial" w:eastAsiaTheme="majorEastAsia" w:hAnsi="Arial" w:cstheme="majorBidi"/>
      <w:sz w:val="24"/>
      <w:szCs w:val="32"/>
    </w:rPr>
  </w:style>
  <w:style w:type="paragraph" w:customStyle="1" w:styleId="Tabelbijschriftafbeeldingbijschrift">
    <w:name w:val="Tabelbijschrift+afbeeldingbijschrift"/>
    <w:basedOn w:val="Standaard"/>
    <w:link w:val="TabelbijschriftafbeeldingbijschriftChar"/>
    <w:qFormat/>
    <w:rsid w:val="00021666"/>
    <w:rPr>
      <w:rFonts w:ascii="Arial" w:hAnsi="Arial"/>
      <w:sz w:val="16"/>
    </w:rPr>
  </w:style>
  <w:style w:type="character" w:customStyle="1" w:styleId="Kop2Char">
    <w:name w:val="Kop 2 Char"/>
    <w:aliases w:val="Kop 2+nr Paragraafkop genummerd Char"/>
    <w:basedOn w:val="Standaardalinea-lettertype"/>
    <w:link w:val="Kop2"/>
    <w:uiPriority w:val="9"/>
    <w:rsid w:val="009226F1"/>
    <w:rPr>
      <w:rFonts w:ascii="Arial" w:eastAsiaTheme="majorEastAsia" w:hAnsi="Arial" w:cstheme="majorBidi"/>
      <w:b/>
      <w:sz w:val="20"/>
      <w:szCs w:val="26"/>
    </w:rPr>
  </w:style>
  <w:style w:type="character" w:customStyle="1" w:styleId="Kop3Char">
    <w:name w:val="Kop 3 Char"/>
    <w:aliases w:val="Kop 3+nr Subparagraafkop genummerd Char"/>
    <w:basedOn w:val="Standaardalinea-lettertype"/>
    <w:link w:val="Kop3"/>
    <w:uiPriority w:val="9"/>
    <w:rsid w:val="006D3559"/>
    <w:rPr>
      <w:rFonts w:ascii="Arial" w:eastAsiaTheme="majorEastAsia" w:hAnsi="Arial" w:cstheme="majorBidi"/>
      <w:sz w:val="20"/>
      <w:szCs w:val="24"/>
    </w:rPr>
  </w:style>
  <w:style w:type="paragraph" w:customStyle="1" w:styleId="LijstBullits">
    <w:name w:val="Lijst Bullits"/>
    <w:basedOn w:val="Standaard"/>
    <w:link w:val="LijstBullitsChar"/>
    <w:qFormat/>
    <w:rsid w:val="001955D0"/>
    <w:pPr>
      <w:numPr>
        <w:numId w:val="6"/>
      </w:numPr>
      <w:contextualSpacing/>
    </w:pPr>
  </w:style>
  <w:style w:type="paragraph" w:customStyle="1" w:styleId="Lijstnummers">
    <w:name w:val="Lijst nummers"/>
    <w:basedOn w:val="Standaard"/>
    <w:link w:val="LijstnummersChar"/>
    <w:qFormat/>
    <w:rsid w:val="00571B15"/>
    <w:pPr>
      <w:numPr>
        <w:numId w:val="7"/>
      </w:numPr>
      <w:contextualSpacing/>
    </w:pPr>
  </w:style>
  <w:style w:type="character" w:customStyle="1" w:styleId="TabelbijschriftafbeeldingbijschriftChar">
    <w:name w:val="Tabelbijschrift+afbeeldingbijschrift Char"/>
    <w:basedOn w:val="Standaardalinea-lettertype"/>
    <w:link w:val="Tabelbijschriftafbeeldingbijschrift"/>
    <w:rsid w:val="00021666"/>
    <w:rPr>
      <w:rFonts w:ascii="Arial" w:hAnsi="Arial"/>
      <w:sz w:val="16"/>
    </w:rPr>
  </w:style>
  <w:style w:type="character" w:customStyle="1" w:styleId="LijstBullitsChar">
    <w:name w:val="Lijst Bullits Char"/>
    <w:basedOn w:val="Standaardalinea-lettertype"/>
    <w:link w:val="LijstBullits"/>
    <w:rsid w:val="001955D0"/>
    <w:rPr>
      <w:rFonts w:ascii="Georgia" w:hAnsi="Georgia"/>
      <w:sz w:val="19"/>
    </w:rPr>
  </w:style>
  <w:style w:type="character" w:customStyle="1" w:styleId="LijstnummersChar">
    <w:name w:val="Lijst nummers Char"/>
    <w:basedOn w:val="Standaardalinea-lettertype"/>
    <w:link w:val="Lijstnummers"/>
    <w:rsid w:val="00571B15"/>
    <w:rPr>
      <w:rFonts w:ascii="Georgia" w:hAnsi="Georgia"/>
      <w:sz w:val="19"/>
    </w:rPr>
  </w:style>
  <w:style w:type="character" w:customStyle="1" w:styleId="Kop4Char">
    <w:name w:val="Kop 4 Char"/>
    <w:aliases w:val="Kop 4 Tussenkop Char"/>
    <w:basedOn w:val="Standaardalinea-lettertype"/>
    <w:link w:val="Kop4"/>
    <w:uiPriority w:val="9"/>
    <w:rsid w:val="001C517A"/>
    <w:rPr>
      <w:rFonts w:ascii="Arial" w:eastAsiaTheme="majorEastAsia" w:hAnsi="Arial" w:cstheme="majorBidi"/>
      <w:b/>
      <w:iCs/>
      <w:sz w:val="18"/>
    </w:rPr>
  </w:style>
  <w:style w:type="character" w:customStyle="1" w:styleId="Kop5Char">
    <w:name w:val="Kop 5 Char"/>
    <w:basedOn w:val="Standaardalinea-lettertype"/>
    <w:link w:val="Kop5"/>
    <w:uiPriority w:val="9"/>
    <w:semiHidden/>
    <w:rsid w:val="00F5399E"/>
    <w:rPr>
      <w:rFonts w:asciiTheme="majorHAnsi" w:eastAsiaTheme="majorEastAsia" w:hAnsiTheme="majorHAnsi" w:cstheme="majorBidi"/>
      <w:color w:val="2F5496" w:themeColor="accent1" w:themeShade="BF"/>
      <w:sz w:val="19"/>
    </w:rPr>
  </w:style>
  <w:style w:type="character" w:customStyle="1" w:styleId="Kop6Char">
    <w:name w:val="Kop 6 Char"/>
    <w:basedOn w:val="Standaardalinea-lettertype"/>
    <w:link w:val="Kop6"/>
    <w:uiPriority w:val="9"/>
    <w:semiHidden/>
    <w:rsid w:val="00F5399E"/>
    <w:rPr>
      <w:rFonts w:asciiTheme="majorHAnsi" w:eastAsiaTheme="majorEastAsia" w:hAnsiTheme="majorHAnsi" w:cstheme="majorBidi"/>
      <w:color w:val="1F3763" w:themeColor="accent1" w:themeShade="7F"/>
      <w:sz w:val="19"/>
    </w:rPr>
  </w:style>
  <w:style w:type="character" w:customStyle="1" w:styleId="Kop7Char">
    <w:name w:val="Kop 7 Char"/>
    <w:basedOn w:val="Standaardalinea-lettertype"/>
    <w:link w:val="Kop7"/>
    <w:uiPriority w:val="9"/>
    <w:semiHidden/>
    <w:rsid w:val="00F5399E"/>
    <w:rPr>
      <w:rFonts w:asciiTheme="majorHAnsi" w:eastAsiaTheme="majorEastAsia" w:hAnsiTheme="majorHAnsi" w:cstheme="majorBidi"/>
      <w:i/>
      <w:iCs/>
      <w:color w:val="1F3763" w:themeColor="accent1" w:themeShade="7F"/>
      <w:sz w:val="19"/>
    </w:rPr>
  </w:style>
  <w:style w:type="character" w:customStyle="1" w:styleId="Kop8Char">
    <w:name w:val="Kop 8 Char"/>
    <w:basedOn w:val="Standaardalinea-lettertype"/>
    <w:link w:val="Kop8"/>
    <w:uiPriority w:val="9"/>
    <w:semiHidden/>
    <w:rsid w:val="00F5399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F5399E"/>
    <w:rPr>
      <w:rFonts w:asciiTheme="majorHAnsi" w:eastAsiaTheme="majorEastAsia" w:hAnsiTheme="majorHAnsi" w:cstheme="majorBidi"/>
      <w:i/>
      <w:iCs/>
      <w:color w:val="272727" w:themeColor="text1" w:themeTint="D8"/>
      <w:sz w:val="21"/>
      <w:szCs w:val="21"/>
    </w:rPr>
  </w:style>
  <w:style w:type="paragraph" w:styleId="Voetnoottekst">
    <w:name w:val="footnote text"/>
    <w:basedOn w:val="Standaard"/>
    <w:link w:val="VoetnoottekstChar"/>
    <w:uiPriority w:val="99"/>
    <w:unhideWhenUsed/>
    <w:rsid w:val="002A40B7"/>
    <w:pPr>
      <w:tabs>
        <w:tab w:val="left" w:pos="284"/>
      </w:tabs>
    </w:pPr>
    <w:rPr>
      <w:rFonts w:ascii="Arial" w:hAnsi="Arial"/>
      <w:sz w:val="14"/>
      <w:szCs w:val="20"/>
    </w:rPr>
  </w:style>
  <w:style w:type="character" w:customStyle="1" w:styleId="VoetnoottekstChar">
    <w:name w:val="Voetnoottekst Char"/>
    <w:basedOn w:val="Standaardalinea-lettertype"/>
    <w:link w:val="Voetnoottekst"/>
    <w:uiPriority w:val="99"/>
    <w:rsid w:val="002A40B7"/>
    <w:rPr>
      <w:rFonts w:ascii="Arial" w:hAnsi="Arial"/>
      <w:sz w:val="14"/>
      <w:szCs w:val="20"/>
    </w:rPr>
  </w:style>
  <w:style w:type="character" w:styleId="Voetnootmarkering">
    <w:name w:val="footnote reference"/>
    <w:basedOn w:val="Standaardalinea-lettertype"/>
    <w:uiPriority w:val="99"/>
    <w:semiHidden/>
    <w:unhideWhenUsed/>
    <w:rsid w:val="00685E27"/>
    <w:rPr>
      <w:rFonts w:ascii="Arial" w:hAnsi="Arial"/>
      <w:sz w:val="14"/>
      <w:vertAlign w:val="superscript"/>
    </w:rPr>
  </w:style>
  <w:style w:type="paragraph" w:styleId="Voettekst">
    <w:name w:val="footer"/>
    <w:basedOn w:val="Standaard"/>
    <w:link w:val="VoettekstChar"/>
    <w:uiPriority w:val="99"/>
    <w:unhideWhenUsed/>
    <w:rsid w:val="00AF6D7F"/>
    <w:pPr>
      <w:tabs>
        <w:tab w:val="center" w:pos="4536"/>
        <w:tab w:val="right" w:pos="9072"/>
      </w:tabs>
    </w:pPr>
  </w:style>
  <w:style w:type="character" w:customStyle="1" w:styleId="VoettekstChar">
    <w:name w:val="Voettekst Char"/>
    <w:basedOn w:val="Standaardalinea-lettertype"/>
    <w:link w:val="Voettekst"/>
    <w:uiPriority w:val="99"/>
    <w:rsid w:val="00AF6D7F"/>
    <w:rPr>
      <w:rFonts w:ascii="Georgia" w:hAnsi="Georgia"/>
      <w:sz w:val="19"/>
    </w:rPr>
  </w:style>
  <w:style w:type="paragraph" w:styleId="Ballontekst">
    <w:name w:val="Balloon Text"/>
    <w:basedOn w:val="Standaard"/>
    <w:link w:val="BallontekstChar"/>
    <w:uiPriority w:val="99"/>
    <w:semiHidden/>
    <w:unhideWhenUsed/>
    <w:rsid w:val="00AF6D7F"/>
    <w:rPr>
      <w:rFonts w:ascii="Segoe UI" w:hAnsi="Segoe UI" w:cs="Segoe UI"/>
      <w:szCs w:val="18"/>
    </w:rPr>
  </w:style>
  <w:style w:type="character" w:customStyle="1" w:styleId="BallontekstChar">
    <w:name w:val="Ballontekst Char"/>
    <w:basedOn w:val="Standaardalinea-lettertype"/>
    <w:link w:val="Ballontekst"/>
    <w:uiPriority w:val="99"/>
    <w:semiHidden/>
    <w:rsid w:val="00AF6D7F"/>
    <w:rPr>
      <w:rFonts w:ascii="Segoe UI" w:hAnsi="Segoe UI" w:cs="Segoe UI"/>
      <w:sz w:val="18"/>
      <w:szCs w:val="18"/>
    </w:rPr>
  </w:style>
  <w:style w:type="paragraph" w:styleId="Normaalweb">
    <w:name w:val="Normal (Web)"/>
    <w:basedOn w:val="Standaard"/>
    <w:uiPriority w:val="99"/>
    <w:semiHidden/>
    <w:unhideWhenUsed/>
    <w:rsid w:val="00197612"/>
    <w:pPr>
      <w:spacing w:before="100" w:beforeAutospacing="1" w:after="100" w:afterAutospacing="1"/>
    </w:pPr>
    <w:rPr>
      <w:rFonts w:ascii="Times New Roman" w:hAnsi="Times New Roman"/>
      <w:sz w:val="34"/>
      <w:szCs w:val="34"/>
    </w:rPr>
  </w:style>
  <w:style w:type="paragraph" w:styleId="Lijstalinea">
    <w:name w:val="List Paragraph"/>
    <w:basedOn w:val="Standaard"/>
    <w:uiPriority w:val="34"/>
    <w:rsid w:val="00FA3B14"/>
    <w:pPr>
      <w:ind w:left="720"/>
      <w:contextualSpacing/>
    </w:pPr>
  </w:style>
  <w:style w:type="paragraph" w:styleId="Titel">
    <w:name w:val="Title"/>
    <w:basedOn w:val="Standaard"/>
    <w:next w:val="Standaard"/>
    <w:link w:val="TitelChar"/>
    <w:uiPriority w:val="10"/>
    <w:qFormat/>
    <w:rsid w:val="00697EF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697EFC"/>
    <w:rPr>
      <w:rFonts w:asciiTheme="majorHAnsi" w:eastAsiaTheme="majorEastAsia" w:hAnsiTheme="majorHAnsi" w:cstheme="majorBidi"/>
      <w:color w:val="323E4F" w:themeColor="text2" w:themeShade="BF"/>
      <w:spacing w:val="5"/>
      <w:kern w:val="28"/>
      <w:sz w:val="52"/>
      <w:szCs w:val="52"/>
      <w:lang w:eastAsia="nl-NL"/>
    </w:rPr>
  </w:style>
  <w:style w:type="table" w:styleId="Tabelraster">
    <w:name w:val="Table Grid"/>
    <w:basedOn w:val="Standaardtabel"/>
    <w:uiPriority w:val="59"/>
    <w:rsid w:val="00697EFC"/>
    <w:pPr>
      <w:spacing w:line="240" w:lineRule="auto"/>
      <w:ind w:left="0" w:firstLine="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F36DA"/>
    <w:pPr>
      <w:tabs>
        <w:tab w:val="center" w:pos="4536"/>
        <w:tab w:val="right" w:pos="9072"/>
      </w:tabs>
    </w:pPr>
  </w:style>
  <w:style w:type="character" w:customStyle="1" w:styleId="KoptekstChar">
    <w:name w:val="Koptekst Char"/>
    <w:basedOn w:val="Standaardalinea-lettertype"/>
    <w:link w:val="Koptekst"/>
    <w:uiPriority w:val="99"/>
    <w:rsid w:val="006F36DA"/>
    <w:rPr>
      <w:rFonts w:ascii="Trebuchet MS" w:eastAsia="Times New Roman" w:hAnsi="Trebuchet MS" w:cs="Times New Roman"/>
      <w:sz w:val="18"/>
      <w:szCs w:val="24"/>
      <w:lang w:eastAsia="nl-NL"/>
    </w:rPr>
  </w:style>
  <w:style w:type="character" w:styleId="Verwijzingopmerking">
    <w:name w:val="annotation reference"/>
    <w:basedOn w:val="Standaardalinea-lettertype"/>
    <w:uiPriority w:val="99"/>
    <w:semiHidden/>
    <w:unhideWhenUsed/>
    <w:rsid w:val="001E7856"/>
    <w:rPr>
      <w:sz w:val="16"/>
      <w:szCs w:val="16"/>
    </w:rPr>
  </w:style>
  <w:style w:type="paragraph" w:styleId="Tekstopmerking">
    <w:name w:val="annotation text"/>
    <w:basedOn w:val="Standaard"/>
    <w:link w:val="TekstopmerkingChar"/>
    <w:uiPriority w:val="99"/>
    <w:unhideWhenUsed/>
    <w:rsid w:val="001E7856"/>
    <w:rPr>
      <w:sz w:val="20"/>
      <w:szCs w:val="20"/>
    </w:rPr>
  </w:style>
  <w:style w:type="character" w:customStyle="1" w:styleId="TekstopmerkingChar">
    <w:name w:val="Tekst opmerking Char"/>
    <w:basedOn w:val="Standaardalinea-lettertype"/>
    <w:link w:val="Tekstopmerking"/>
    <w:uiPriority w:val="99"/>
    <w:rsid w:val="001E7856"/>
    <w:rPr>
      <w:rFonts w:ascii="Trebuchet MS" w:eastAsia="Times New Roman" w:hAnsi="Trebuchet M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E7856"/>
    <w:rPr>
      <w:b/>
      <w:bCs/>
    </w:rPr>
  </w:style>
  <w:style w:type="character" w:customStyle="1" w:styleId="OnderwerpvanopmerkingChar">
    <w:name w:val="Onderwerp van opmerking Char"/>
    <w:basedOn w:val="TekstopmerkingChar"/>
    <w:link w:val="Onderwerpvanopmerking"/>
    <w:uiPriority w:val="99"/>
    <w:semiHidden/>
    <w:rsid w:val="001E7856"/>
    <w:rPr>
      <w:rFonts w:ascii="Trebuchet MS" w:eastAsia="Times New Roman" w:hAnsi="Trebuchet MS" w:cs="Times New Roman"/>
      <w:b/>
      <w:bCs/>
      <w:sz w:val="20"/>
      <w:szCs w:val="20"/>
      <w:lang w:eastAsia="nl-NL"/>
    </w:rPr>
  </w:style>
  <w:style w:type="paragraph" w:styleId="Plattetekst">
    <w:name w:val="Body Text"/>
    <w:basedOn w:val="Standaard"/>
    <w:link w:val="PlattetekstChar"/>
    <w:semiHidden/>
    <w:rsid w:val="00E16044"/>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textAlignment w:val="baseline"/>
    </w:pPr>
    <w:rPr>
      <w:rFonts w:ascii="Verdana" w:hAnsi="Verdana"/>
      <w:szCs w:val="16"/>
      <w:lang w:val="nl"/>
    </w:rPr>
  </w:style>
  <w:style w:type="character" w:customStyle="1" w:styleId="PlattetekstChar">
    <w:name w:val="Platte tekst Char"/>
    <w:basedOn w:val="Standaardalinea-lettertype"/>
    <w:link w:val="Plattetekst"/>
    <w:semiHidden/>
    <w:rsid w:val="00E16044"/>
    <w:rPr>
      <w:rFonts w:ascii="Verdana" w:eastAsia="Times New Roman" w:hAnsi="Verdana" w:cs="Times New Roman"/>
      <w:sz w:val="18"/>
      <w:szCs w:val="16"/>
      <w:lang w:val="nl" w:eastAsia="nl-NL"/>
    </w:rPr>
  </w:style>
  <w:style w:type="table" w:customStyle="1" w:styleId="Tabelraster1">
    <w:name w:val="Tabelraster1"/>
    <w:basedOn w:val="Standaardtabel"/>
    <w:next w:val="Tabelraster"/>
    <w:uiPriority w:val="59"/>
    <w:rsid w:val="00844310"/>
    <w:pPr>
      <w:spacing w:line="240" w:lineRule="auto"/>
      <w:ind w:left="0" w:firstLine="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18621C"/>
    <w:pPr>
      <w:spacing w:line="240" w:lineRule="auto"/>
      <w:ind w:left="0" w:firstLine="0"/>
    </w:pPr>
    <w:rPr>
      <w:rFonts w:ascii="Trebuchet MS" w:eastAsia="Times New Roman" w:hAnsi="Trebuchet MS"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635413">
      <w:bodyDiv w:val="1"/>
      <w:marLeft w:val="0"/>
      <w:marRight w:val="0"/>
      <w:marTop w:val="0"/>
      <w:marBottom w:val="0"/>
      <w:divBdr>
        <w:top w:val="none" w:sz="0" w:space="0" w:color="auto"/>
        <w:left w:val="none" w:sz="0" w:space="0" w:color="auto"/>
        <w:bottom w:val="none" w:sz="0" w:space="0" w:color="auto"/>
        <w:right w:val="none" w:sz="0" w:space="0" w:color="auto"/>
      </w:divBdr>
      <w:divsChild>
        <w:div w:id="831916052">
          <w:marLeft w:val="0"/>
          <w:marRight w:val="0"/>
          <w:marTop w:val="0"/>
          <w:marBottom w:val="0"/>
          <w:divBdr>
            <w:top w:val="none" w:sz="0" w:space="0" w:color="auto"/>
            <w:left w:val="none" w:sz="0" w:space="0" w:color="auto"/>
            <w:bottom w:val="none" w:sz="0" w:space="0" w:color="auto"/>
            <w:right w:val="none" w:sz="0" w:space="0" w:color="auto"/>
          </w:divBdr>
          <w:divsChild>
            <w:div w:id="1959604352">
              <w:marLeft w:val="0"/>
              <w:marRight w:val="0"/>
              <w:marTop w:val="0"/>
              <w:marBottom w:val="450"/>
              <w:divBdr>
                <w:top w:val="none" w:sz="0" w:space="0" w:color="auto"/>
                <w:left w:val="none" w:sz="0" w:space="0" w:color="auto"/>
                <w:bottom w:val="none" w:sz="0" w:space="0" w:color="auto"/>
                <w:right w:val="none" w:sz="0" w:space="0" w:color="auto"/>
              </w:divBdr>
              <w:divsChild>
                <w:div w:id="726225729">
                  <w:marLeft w:val="0"/>
                  <w:marRight w:val="0"/>
                  <w:marTop w:val="0"/>
                  <w:marBottom w:val="0"/>
                  <w:divBdr>
                    <w:top w:val="none" w:sz="0" w:space="0" w:color="auto"/>
                    <w:left w:val="none" w:sz="0" w:space="0" w:color="auto"/>
                    <w:bottom w:val="none" w:sz="0" w:space="0" w:color="auto"/>
                    <w:right w:val="none" w:sz="0" w:space="0" w:color="auto"/>
                  </w:divBdr>
                  <w:divsChild>
                    <w:div w:id="1373922355">
                      <w:marLeft w:val="0"/>
                      <w:marRight w:val="0"/>
                      <w:marTop w:val="0"/>
                      <w:marBottom w:val="0"/>
                      <w:divBdr>
                        <w:top w:val="none" w:sz="0" w:space="0" w:color="auto"/>
                        <w:left w:val="none" w:sz="0" w:space="0" w:color="auto"/>
                        <w:bottom w:val="none" w:sz="0" w:space="0" w:color="auto"/>
                        <w:right w:val="none" w:sz="0" w:space="0" w:color="auto"/>
                      </w:divBdr>
                      <w:divsChild>
                        <w:div w:id="169515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41093F88BD2348B215173C0142CA5B" ma:contentTypeVersion="15" ma:contentTypeDescription="Een nieuw document maken." ma:contentTypeScope="" ma:versionID="7603e8d3eab6f88b7a87bf3453d6ba83">
  <xsd:schema xmlns:xsd="http://www.w3.org/2001/XMLSchema" xmlns:xs="http://www.w3.org/2001/XMLSchema" xmlns:p="http://schemas.microsoft.com/office/2006/metadata/properties" xmlns:ns2="3e5b978a-1c2b-4f91-87aa-3c7148bf23b2" xmlns:ns3="fbbe5c52-db67-4c49-b36b-e3a2dd9fb90f" xmlns:ns4="58dd28c5-b04b-4e30-8a6a-191c9e1de743" targetNamespace="http://schemas.microsoft.com/office/2006/metadata/properties" ma:root="true" ma:fieldsID="6d1ac8639b26dfe5c3e3a49a7025ebef" ns2:_="" ns3:_="" ns4:_="">
    <xsd:import namespace="3e5b978a-1c2b-4f91-87aa-3c7148bf23b2"/>
    <xsd:import namespace="fbbe5c52-db67-4c49-b36b-e3a2dd9fb90f"/>
    <xsd:import namespace="58dd28c5-b04b-4e30-8a6a-191c9e1de7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b978a-1c2b-4f91-87aa-3c7148bf2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7f55a0d7-0058-4245-9d84-4d576cf54ba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e5c52-db67-4c49-b36b-e3a2dd9fb90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e1ce8c8-b6fc-4e2f-9c02-0bf324b17792}" ma:internalName="TaxCatchAll" ma:showField="CatchAllData" ma:web="fbbe5c52-db67-4c49-b36b-e3a2dd9fb9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dd28c5-b04b-4e30-8a6a-191c9e1de743" elementFormDefault="qualified">
    <xsd:import namespace="http://schemas.microsoft.com/office/2006/documentManagement/types"/>
    <xsd:import namespace="http://schemas.microsoft.com/office/infopath/2007/PartnerControls"/>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bbe5c52-db67-4c49-b36b-e3a2dd9fb90f" xsi:nil="true"/>
    <lcf76f155ced4ddcb4097134ff3c332f xmlns="3e5b978a-1c2b-4f91-87aa-3c7148bf23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23C6A4-8A79-4FB1-B3E9-9E8988234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5b978a-1c2b-4f91-87aa-3c7148bf23b2"/>
    <ds:schemaRef ds:uri="fbbe5c52-db67-4c49-b36b-e3a2dd9fb90f"/>
    <ds:schemaRef ds:uri="58dd28c5-b04b-4e30-8a6a-191c9e1de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ADBB56-5742-4BA9-BF72-F9B5AB83F97E}">
  <ds:schemaRefs>
    <ds:schemaRef ds:uri="http://schemas.microsoft.com/sharepoint/v3/contenttype/forms"/>
  </ds:schemaRefs>
</ds:datastoreItem>
</file>

<file path=customXml/itemProps3.xml><?xml version="1.0" encoding="utf-8"?>
<ds:datastoreItem xmlns:ds="http://schemas.openxmlformats.org/officeDocument/2006/customXml" ds:itemID="{384BD273-CC40-425D-AEED-A25FDF4DF08C}">
  <ds:schemaRefs>
    <ds:schemaRef ds:uri="http://schemas.openxmlformats.org/officeDocument/2006/bibliography"/>
  </ds:schemaRefs>
</ds:datastoreItem>
</file>

<file path=customXml/itemProps4.xml><?xml version="1.0" encoding="utf-8"?>
<ds:datastoreItem xmlns:ds="http://schemas.openxmlformats.org/officeDocument/2006/customXml" ds:itemID="{91DFEFDE-695D-4C7D-BDDB-ADF6D3F717C5}">
  <ds:schemaRefs>
    <ds:schemaRef ds:uri="http://schemas.microsoft.com/office/2006/metadata/properties"/>
    <ds:schemaRef ds:uri="http://schemas.microsoft.com/office/infopath/2007/PartnerControls"/>
    <ds:schemaRef ds:uri="fbbe5c52-db67-4c49-b36b-e3a2dd9fb90f"/>
    <ds:schemaRef ds:uri="3e5b978a-1c2b-4f91-87aa-3c7148bf23b2"/>
  </ds:schemaRefs>
</ds:datastoreItem>
</file>

<file path=docMetadata/LabelInfo.xml><?xml version="1.0" encoding="utf-8"?>
<clbl:labelList xmlns:clbl="http://schemas.microsoft.com/office/2020/mipLabelMetadata">
  <clbl:label id="{1f7c1374-3856-4efe-8a20-c736d592c69d}" enabled="1" method="Standard" siteId="{198fc6c4-dbc7-4471-82ef-764d9e62caf1}" removed="0"/>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911</Words>
  <Characters>5012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Ahoud, Hans</dc:creator>
  <cp:keywords/>
  <dc:description/>
  <cp:lastModifiedBy>Roos, Ingeborg</cp:lastModifiedBy>
  <cp:revision>15</cp:revision>
  <cp:lastPrinted>2022-10-27T21:18:00Z</cp:lastPrinted>
  <dcterms:created xsi:type="dcterms:W3CDTF">2026-07-09T11:49:00Z</dcterms:created>
  <dcterms:modified xsi:type="dcterms:W3CDTF">2026-07-09T12:00:00Z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0x0101004C41093F88BD2348B215173C0142CA5B</vt:lpwstr>
  </property>
  <property fmtid="{D5CDD505-2E9C-101B-9397-08002B2CF9AE}" pid="3" name="MediaServiceImageTags">
    <vt:lpwstr/>
  </property>
  <property fmtid="{D5CDD505-2E9C-101B-9397-08002B2CF9AE}" pid="4" name="_ExtendedDescription">
    <vt:lpwstr/>
  </property>
</Properties>
</file>