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DE054" w14:textId="4173E950" w:rsidR="00BD7DA1" w:rsidRPr="00BD032C" w:rsidRDefault="00BD7DA1" w:rsidP="00BD7DA1">
      <w:pPr>
        <w:spacing w:line="240" w:lineRule="auto"/>
        <w:rPr>
          <w:rFonts w:eastAsia="Times New Roman" w:cs="Times New Roman"/>
          <w:sz w:val="22"/>
          <w:lang w:eastAsia="nl-NL"/>
        </w:rPr>
      </w:pPr>
    </w:p>
    <w:p w14:paraId="0058A0F5" w14:textId="4800F6E2" w:rsidR="00C17B6F" w:rsidRPr="00BD032C" w:rsidRDefault="00BD7DA1" w:rsidP="00C17B6F">
      <w:pPr>
        <w:spacing w:before="100" w:beforeAutospacing="1" w:after="100" w:afterAutospacing="1" w:line="240" w:lineRule="auto"/>
        <w:jc w:val="center"/>
        <w:outlineLvl w:val="1"/>
        <w:rPr>
          <w:rFonts w:eastAsia="Times New Roman" w:cs="Times New Roman"/>
          <w:b/>
          <w:bCs/>
          <w:sz w:val="22"/>
          <w:lang w:eastAsia="nl-NL"/>
        </w:rPr>
      </w:pPr>
      <w:r w:rsidRPr="00BD032C">
        <w:rPr>
          <w:rFonts w:eastAsia="Times New Roman" w:cs="Times New Roman"/>
          <w:b/>
          <w:bCs/>
          <w:sz w:val="22"/>
          <w:lang w:eastAsia="nl-NL"/>
        </w:rPr>
        <w:t>TOESTEMMINGSVERKLARING</w:t>
      </w:r>
    </w:p>
    <w:p w14:paraId="60B24817" w14:textId="49B4516B" w:rsidR="00BD7DA1" w:rsidRPr="00B4381C" w:rsidRDefault="00610221" w:rsidP="00610221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sz w:val="20"/>
          <w:szCs w:val="20"/>
          <w:lang w:eastAsia="nl-NL"/>
        </w:rPr>
      </w:pPr>
      <w:r>
        <w:rPr>
          <w:rFonts w:eastAsia="Times New Roman" w:cs="Times New Roman"/>
          <w:b/>
          <w:bCs/>
          <w:sz w:val="22"/>
          <w:lang w:eastAsia="nl-NL"/>
        </w:rPr>
        <w:t>Voor a</w:t>
      </w:r>
      <w:r w:rsidR="00BD7DA1" w:rsidRPr="00BD032C">
        <w:rPr>
          <w:rFonts w:eastAsia="Times New Roman" w:cs="Times New Roman"/>
          <w:b/>
          <w:bCs/>
          <w:sz w:val="22"/>
          <w:lang w:eastAsia="nl-NL"/>
        </w:rPr>
        <w:t xml:space="preserve">ctiviteiten in het kader van </w:t>
      </w:r>
      <w:r w:rsidR="002E553C">
        <w:rPr>
          <w:rFonts w:eastAsia="Times New Roman" w:cs="Times New Roman"/>
          <w:b/>
          <w:bCs/>
          <w:sz w:val="22"/>
          <w:lang w:eastAsia="nl-NL"/>
        </w:rPr>
        <w:t xml:space="preserve">de subsidieregeling </w:t>
      </w:r>
      <w:r w:rsidR="0066699C" w:rsidRPr="00BD032C">
        <w:rPr>
          <w:rFonts w:eastAsia="Times New Roman" w:cs="Times New Roman"/>
          <w:b/>
          <w:bCs/>
          <w:sz w:val="22"/>
          <w:lang w:eastAsia="nl-NL"/>
        </w:rPr>
        <w:t xml:space="preserve">Boeren voor natuur </w:t>
      </w:r>
      <w:r w:rsidR="002E553C" w:rsidRPr="00B4381C">
        <w:rPr>
          <w:rFonts w:eastAsia="Times New Roman" w:cs="Times New Roman"/>
          <w:b/>
          <w:bCs/>
          <w:sz w:val="20"/>
          <w:szCs w:val="20"/>
          <w:lang w:eastAsia="nl-NL"/>
        </w:rPr>
        <w:t xml:space="preserve">(Paragraaf 2.33, </w:t>
      </w:r>
      <w:r w:rsidR="00A24ED3" w:rsidRPr="00B4381C">
        <w:rPr>
          <w:rFonts w:eastAsia="Times New Roman" w:cs="Times New Roman"/>
          <w:b/>
          <w:bCs/>
          <w:sz w:val="20"/>
          <w:szCs w:val="20"/>
          <w:lang w:eastAsia="nl-NL"/>
        </w:rPr>
        <w:t>Regels Subsidieverlening Gelderland 2023</w:t>
      </w:r>
      <w:r w:rsidR="002E553C" w:rsidRPr="00B4381C">
        <w:rPr>
          <w:rFonts w:eastAsia="Times New Roman" w:cs="Times New Roman"/>
          <w:b/>
          <w:bCs/>
          <w:sz w:val="20"/>
          <w:szCs w:val="20"/>
          <w:lang w:eastAsia="nl-NL"/>
        </w:rPr>
        <w:t>)</w:t>
      </w:r>
      <w:r w:rsidR="00BD7DA1" w:rsidRPr="00B4381C">
        <w:rPr>
          <w:rFonts w:eastAsia="Times New Roman" w:cs="Times New Roman"/>
          <w:b/>
          <w:bCs/>
          <w:sz w:val="20"/>
          <w:szCs w:val="20"/>
          <w:lang w:eastAsia="nl-NL"/>
        </w:rPr>
        <w:t xml:space="preserve"> </w:t>
      </w:r>
    </w:p>
    <w:p w14:paraId="14E22AC3" w14:textId="77777777" w:rsidR="00C17B6F" w:rsidRPr="00BD032C" w:rsidRDefault="00C17B6F" w:rsidP="00BD7DA1">
      <w:pPr>
        <w:spacing w:line="240" w:lineRule="auto"/>
        <w:rPr>
          <w:rFonts w:eastAsia="Times New Roman" w:cs="Times New Roman"/>
          <w:b/>
          <w:bCs/>
          <w:sz w:val="22"/>
          <w:lang w:eastAsia="nl-NL"/>
        </w:rPr>
      </w:pPr>
    </w:p>
    <w:p w14:paraId="3284922B" w14:textId="6EF400A7" w:rsidR="00BD7DA1" w:rsidRPr="00BD032C" w:rsidRDefault="001107B0" w:rsidP="00BD7DA1">
      <w:pPr>
        <w:spacing w:line="240" w:lineRule="auto"/>
        <w:rPr>
          <w:rFonts w:eastAsia="Times New Roman" w:cs="Times New Roman"/>
          <w:sz w:val="22"/>
          <w:lang w:eastAsia="nl-NL"/>
        </w:rPr>
      </w:pPr>
      <w:r w:rsidRPr="00BD032C">
        <w:rPr>
          <w:rFonts w:eastAsia="Times New Roman" w:cs="Times New Roman"/>
          <w:b/>
          <w:bCs/>
          <w:sz w:val="22"/>
          <w:lang w:eastAsia="nl-NL"/>
        </w:rPr>
        <w:t>De ondergetekende</w:t>
      </w:r>
      <w:r w:rsidR="00BD7DA1" w:rsidRPr="00BD032C">
        <w:rPr>
          <w:rFonts w:eastAsia="Times New Roman" w:cs="Times New Roman"/>
          <w:b/>
          <w:bCs/>
          <w:sz w:val="22"/>
          <w:lang w:eastAsia="nl-NL"/>
        </w:rPr>
        <w:t>:</w:t>
      </w:r>
    </w:p>
    <w:p w14:paraId="476D6AAB" w14:textId="77777777" w:rsidR="006C0BB6" w:rsidRPr="00BD032C" w:rsidRDefault="006C0BB6" w:rsidP="00BD7DA1">
      <w:pPr>
        <w:spacing w:line="240" w:lineRule="auto"/>
        <w:rPr>
          <w:rFonts w:eastAsia="Times New Roman" w:cs="Times New Roman"/>
          <w:b/>
          <w:bCs/>
          <w:sz w:val="22"/>
          <w:lang w:eastAsia="nl-NL"/>
        </w:rPr>
      </w:pPr>
    </w:p>
    <w:p w14:paraId="22E8401C" w14:textId="4BD823E5" w:rsidR="00BD7DA1" w:rsidRPr="00BD032C" w:rsidRDefault="00BD7DA1" w:rsidP="00B4381C">
      <w:pPr>
        <w:spacing w:line="360" w:lineRule="auto"/>
        <w:rPr>
          <w:rFonts w:eastAsia="Times New Roman" w:cs="Times New Roman"/>
          <w:sz w:val="22"/>
          <w:lang w:eastAsia="nl-NL"/>
        </w:rPr>
      </w:pPr>
      <w:r w:rsidRPr="00BD032C">
        <w:rPr>
          <w:rFonts w:eastAsia="Times New Roman" w:cs="Times New Roman"/>
          <w:b/>
          <w:bCs/>
          <w:sz w:val="22"/>
          <w:lang w:eastAsia="nl-NL"/>
        </w:rPr>
        <w:t>Verpachter (Eigenaar)</w:t>
      </w:r>
      <w:r w:rsidRPr="00BD032C">
        <w:rPr>
          <w:rFonts w:eastAsia="Times New Roman" w:cs="Times New Roman"/>
          <w:sz w:val="22"/>
          <w:lang w:eastAsia="nl-NL"/>
        </w:rPr>
        <w:br/>
        <w:t xml:space="preserve">Naam / </w:t>
      </w:r>
      <w:r w:rsidR="009F6526">
        <w:rPr>
          <w:rFonts w:eastAsia="Times New Roman" w:cs="Times New Roman"/>
          <w:sz w:val="22"/>
          <w:lang w:eastAsia="nl-NL"/>
        </w:rPr>
        <w:t>Onderneming</w:t>
      </w:r>
      <w:r w:rsidRPr="00BD032C">
        <w:rPr>
          <w:rFonts w:eastAsia="Times New Roman" w:cs="Times New Roman"/>
          <w:sz w:val="22"/>
          <w:lang w:eastAsia="nl-NL"/>
        </w:rPr>
        <w:t>:</w:t>
      </w:r>
      <w:r w:rsidRPr="00BD032C">
        <w:rPr>
          <w:rFonts w:eastAsia="Times New Roman" w:cs="Times New Roman"/>
          <w:sz w:val="22"/>
          <w:u w:val="single"/>
          <w:lang w:eastAsia="nl-NL"/>
        </w:rPr>
        <w:t xml:space="preserve"> </w:t>
      </w:r>
      <w:r w:rsidR="00BD032C" w:rsidRPr="00BD032C">
        <w:rPr>
          <w:rFonts w:eastAsia="Times New Roman" w:cs="Times New Roman"/>
          <w:sz w:val="22"/>
          <w:u w:val="single"/>
          <w:lang w:eastAsia="nl-NL"/>
        </w:rPr>
        <w:t>_____________________________________</w:t>
      </w:r>
      <w:r w:rsidRPr="00BD032C">
        <w:rPr>
          <w:rFonts w:eastAsia="Times New Roman" w:cs="Times New Roman"/>
          <w:sz w:val="22"/>
          <w:lang w:eastAsia="nl-NL"/>
        </w:rPr>
        <w:br/>
        <w:t>Adres:</w:t>
      </w:r>
      <w:r w:rsidR="009F6526">
        <w:rPr>
          <w:rFonts w:eastAsia="Times New Roman" w:cs="Times New Roman"/>
          <w:sz w:val="22"/>
          <w:lang w:eastAsia="nl-NL"/>
        </w:rPr>
        <w:t>_</w:t>
      </w:r>
      <w:r w:rsidRPr="00BD032C">
        <w:rPr>
          <w:rFonts w:eastAsia="Times New Roman" w:cs="Times New Roman"/>
          <w:sz w:val="22"/>
          <w:lang w:eastAsia="nl-NL"/>
        </w:rPr>
        <w:t>________________________________________________</w:t>
      </w:r>
      <w:r w:rsidRPr="00BD032C">
        <w:rPr>
          <w:rFonts w:eastAsia="Times New Roman" w:cs="Times New Roman"/>
          <w:sz w:val="22"/>
          <w:lang w:eastAsia="nl-NL"/>
        </w:rPr>
        <w:br/>
        <w:t>Postcode en woonplaats: __________________________________</w:t>
      </w:r>
    </w:p>
    <w:p w14:paraId="664CD278" w14:textId="77777777" w:rsidR="00C17B6F" w:rsidRPr="00BD032C" w:rsidRDefault="00C17B6F" w:rsidP="00BD7DA1">
      <w:pPr>
        <w:spacing w:line="240" w:lineRule="auto"/>
        <w:rPr>
          <w:rFonts w:eastAsia="Times New Roman" w:cs="Times New Roman"/>
          <w:b/>
          <w:bCs/>
          <w:sz w:val="22"/>
          <w:lang w:eastAsia="nl-NL"/>
        </w:rPr>
      </w:pPr>
    </w:p>
    <w:p w14:paraId="72C0E90D" w14:textId="4F66D312" w:rsidR="00B82A9A" w:rsidRPr="00BD032C" w:rsidRDefault="009C7D61" w:rsidP="00BD7DA1">
      <w:pPr>
        <w:spacing w:line="240" w:lineRule="auto"/>
        <w:rPr>
          <w:rFonts w:eastAsia="Times New Roman" w:cs="Times New Roman"/>
          <w:b/>
          <w:bCs/>
          <w:sz w:val="22"/>
          <w:lang w:eastAsia="nl-NL"/>
        </w:rPr>
      </w:pPr>
      <w:r w:rsidRPr="00BD032C">
        <w:rPr>
          <w:rFonts w:eastAsia="Times New Roman" w:cs="Times New Roman"/>
          <w:b/>
          <w:bCs/>
          <w:sz w:val="22"/>
          <w:lang w:eastAsia="nl-NL"/>
        </w:rPr>
        <w:t>d</w:t>
      </w:r>
      <w:r w:rsidR="00B82A9A" w:rsidRPr="00BD032C">
        <w:rPr>
          <w:rFonts w:eastAsia="Times New Roman" w:cs="Times New Roman"/>
          <w:b/>
          <w:bCs/>
          <w:sz w:val="22"/>
          <w:lang w:eastAsia="nl-NL"/>
        </w:rPr>
        <w:t>ie met:</w:t>
      </w:r>
    </w:p>
    <w:p w14:paraId="444C6295" w14:textId="77777777" w:rsidR="00B82A9A" w:rsidRPr="00BD032C" w:rsidRDefault="00B82A9A" w:rsidP="00BD7DA1">
      <w:pPr>
        <w:spacing w:line="240" w:lineRule="auto"/>
        <w:rPr>
          <w:rFonts w:eastAsia="Times New Roman" w:cs="Times New Roman"/>
          <w:b/>
          <w:bCs/>
          <w:sz w:val="22"/>
          <w:lang w:eastAsia="nl-NL"/>
        </w:rPr>
      </w:pPr>
    </w:p>
    <w:p w14:paraId="42F02666" w14:textId="378779CB" w:rsidR="00BD7DA1" w:rsidRPr="00BD032C" w:rsidRDefault="00BD7DA1" w:rsidP="00B4381C">
      <w:pPr>
        <w:spacing w:line="360" w:lineRule="auto"/>
        <w:rPr>
          <w:rFonts w:eastAsia="Times New Roman" w:cs="Times New Roman"/>
          <w:sz w:val="22"/>
          <w:lang w:eastAsia="nl-NL"/>
        </w:rPr>
      </w:pPr>
      <w:r w:rsidRPr="00BD032C">
        <w:rPr>
          <w:rFonts w:eastAsia="Times New Roman" w:cs="Times New Roman"/>
          <w:b/>
          <w:bCs/>
          <w:sz w:val="22"/>
          <w:lang w:eastAsia="nl-NL"/>
        </w:rPr>
        <w:t>Pachter</w:t>
      </w:r>
      <w:r w:rsidRPr="00BD032C">
        <w:rPr>
          <w:rFonts w:eastAsia="Times New Roman" w:cs="Times New Roman"/>
          <w:sz w:val="22"/>
          <w:lang w:eastAsia="nl-NL"/>
        </w:rPr>
        <w:br/>
        <w:t>Naam / Onderneming:</w:t>
      </w:r>
      <w:r w:rsidR="009F6526">
        <w:rPr>
          <w:rFonts w:eastAsia="Times New Roman" w:cs="Times New Roman"/>
          <w:sz w:val="22"/>
          <w:lang w:eastAsia="nl-NL"/>
        </w:rPr>
        <w:t>_</w:t>
      </w:r>
      <w:r w:rsidR="00BD032C" w:rsidRPr="00BD032C">
        <w:rPr>
          <w:rFonts w:eastAsia="Times New Roman" w:cs="Times New Roman"/>
          <w:sz w:val="22"/>
          <w:u w:val="single"/>
          <w:lang w:eastAsia="nl-NL"/>
        </w:rPr>
        <w:t>____________________________________</w:t>
      </w:r>
      <w:r w:rsidR="00BD032C" w:rsidRPr="00BD032C">
        <w:rPr>
          <w:rFonts w:eastAsia="Times New Roman" w:cs="Times New Roman"/>
          <w:sz w:val="22"/>
          <w:lang w:eastAsia="nl-NL"/>
        </w:rPr>
        <w:t xml:space="preserve">                                                            </w:t>
      </w:r>
      <w:r w:rsidRPr="00BD032C">
        <w:rPr>
          <w:rFonts w:eastAsia="Times New Roman" w:cs="Times New Roman"/>
          <w:sz w:val="22"/>
          <w:lang w:eastAsia="nl-NL"/>
        </w:rPr>
        <w:br/>
        <w:t>Adres:</w:t>
      </w:r>
      <w:r w:rsidR="009F6526">
        <w:rPr>
          <w:rFonts w:eastAsia="Times New Roman" w:cs="Times New Roman"/>
          <w:sz w:val="22"/>
          <w:lang w:eastAsia="nl-NL"/>
        </w:rPr>
        <w:t>_</w:t>
      </w:r>
      <w:r w:rsidRPr="00BD032C">
        <w:rPr>
          <w:rFonts w:eastAsia="Times New Roman" w:cs="Times New Roman"/>
          <w:sz w:val="22"/>
          <w:lang w:eastAsia="nl-NL"/>
        </w:rPr>
        <w:t>_________________________________________________</w:t>
      </w:r>
      <w:r w:rsidRPr="00BD032C">
        <w:rPr>
          <w:rFonts w:eastAsia="Times New Roman" w:cs="Times New Roman"/>
          <w:sz w:val="22"/>
          <w:lang w:eastAsia="nl-NL"/>
        </w:rPr>
        <w:br/>
        <w:t>Postcode en woonplaats:</w:t>
      </w:r>
      <w:r w:rsidR="00BD032C" w:rsidRPr="00BD032C">
        <w:rPr>
          <w:rFonts w:eastAsia="Times New Roman" w:cs="Times New Roman"/>
          <w:sz w:val="22"/>
          <w:u w:val="single"/>
          <w:lang w:eastAsia="nl-NL"/>
        </w:rPr>
        <w:t>___________________________________</w:t>
      </w:r>
    </w:p>
    <w:p w14:paraId="3AD5D6BC" w14:textId="77777777" w:rsidR="006C0BB6" w:rsidRPr="00BD032C" w:rsidRDefault="006C0BB6" w:rsidP="00B4381C">
      <w:pPr>
        <w:spacing w:line="360" w:lineRule="auto"/>
        <w:rPr>
          <w:rFonts w:eastAsia="Times New Roman" w:cs="Times New Roman"/>
          <w:b/>
          <w:bCs/>
          <w:sz w:val="22"/>
          <w:lang w:eastAsia="nl-NL"/>
        </w:rPr>
      </w:pPr>
    </w:p>
    <w:p w14:paraId="12DFE2DF" w14:textId="5BC22B9C" w:rsidR="006C0BB6" w:rsidRPr="00BD032C" w:rsidRDefault="00C51C2F" w:rsidP="00BD7DA1">
      <w:pPr>
        <w:spacing w:line="240" w:lineRule="auto"/>
        <w:rPr>
          <w:rFonts w:eastAsia="Times New Roman" w:cs="Times New Roman"/>
          <w:sz w:val="22"/>
          <w:lang w:eastAsia="nl-NL"/>
        </w:rPr>
      </w:pPr>
      <w:r w:rsidRPr="00BD032C">
        <w:rPr>
          <w:rFonts w:eastAsia="Times New Roman" w:cs="Times New Roman"/>
          <w:sz w:val="22"/>
          <w:lang w:eastAsia="nl-NL"/>
        </w:rPr>
        <w:t>een overeenkomst van pacht als bedoeld in titel 5 van Boek 7 Burgerlijk Wetboek is aangegaan, verklaart:</w:t>
      </w:r>
    </w:p>
    <w:p w14:paraId="2BDEF31D" w14:textId="77777777" w:rsidR="00BF2C5F" w:rsidRPr="00BD032C" w:rsidRDefault="00BF2C5F" w:rsidP="00BD7DA1">
      <w:pPr>
        <w:spacing w:line="240" w:lineRule="auto"/>
        <w:rPr>
          <w:rFonts w:eastAsia="Times New Roman" w:cs="Times New Roman"/>
          <w:b/>
          <w:bCs/>
          <w:sz w:val="22"/>
          <w:lang w:eastAsia="nl-NL"/>
        </w:rPr>
      </w:pPr>
    </w:p>
    <w:p w14:paraId="5B6B98D1" w14:textId="77777777" w:rsidR="00BF2C5F" w:rsidRPr="00BD032C" w:rsidRDefault="00BF2C5F" w:rsidP="00BD7DA1">
      <w:pPr>
        <w:spacing w:line="240" w:lineRule="auto"/>
        <w:rPr>
          <w:rFonts w:eastAsia="Times New Roman" w:cs="Times New Roman"/>
          <w:sz w:val="22"/>
          <w:lang w:eastAsia="nl-NL"/>
        </w:rPr>
      </w:pPr>
    </w:p>
    <w:p w14:paraId="42C2AFE6" w14:textId="3A4B1C69" w:rsidR="00BD032C" w:rsidRPr="00BD032C" w:rsidRDefault="009C7D61" w:rsidP="009C7D61">
      <w:pPr>
        <w:pStyle w:val="Lijstalinea"/>
        <w:numPr>
          <w:ilvl w:val="0"/>
          <w:numId w:val="17"/>
        </w:numPr>
        <w:spacing w:line="240" w:lineRule="auto"/>
        <w:rPr>
          <w:rFonts w:eastAsia="Times New Roman" w:cs="Times New Roman"/>
          <w:sz w:val="22"/>
          <w:lang w:eastAsia="nl-NL"/>
        </w:rPr>
      </w:pPr>
      <w:r w:rsidRPr="00BD032C">
        <w:rPr>
          <w:rFonts w:eastAsia="Times New Roman" w:cs="Times New Roman"/>
          <w:sz w:val="22"/>
          <w:lang w:eastAsia="nl-NL"/>
        </w:rPr>
        <w:t>dat hij</w:t>
      </w:r>
      <w:r w:rsidR="00BD7DA1" w:rsidRPr="00BD032C">
        <w:rPr>
          <w:rFonts w:eastAsia="Times New Roman" w:cs="Times New Roman"/>
          <w:sz w:val="22"/>
          <w:lang w:eastAsia="nl-NL"/>
        </w:rPr>
        <w:t xml:space="preserve"> uitdrukkelijk toestemming </w:t>
      </w:r>
      <w:r w:rsidRPr="00BD032C">
        <w:rPr>
          <w:rFonts w:eastAsia="Times New Roman" w:cs="Times New Roman"/>
          <w:sz w:val="22"/>
          <w:lang w:eastAsia="nl-NL"/>
        </w:rPr>
        <w:t xml:space="preserve">verleent </w:t>
      </w:r>
      <w:r w:rsidR="00BD7DA1" w:rsidRPr="00BD032C">
        <w:rPr>
          <w:rFonts w:eastAsia="Times New Roman" w:cs="Times New Roman"/>
          <w:sz w:val="22"/>
          <w:lang w:eastAsia="nl-NL"/>
        </w:rPr>
        <w:t>voor</w:t>
      </w:r>
      <w:r w:rsidR="006E1EE1" w:rsidRPr="00BD032C">
        <w:rPr>
          <w:rFonts w:eastAsia="Times New Roman" w:cs="Times New Roman"/>
          <w:sz w:val="22"/>
          <w:lang w:eastAsia="nl-NL"/>
        </w:rPr>
        <w:t xml:space="preserve"> het starten en in stand houden van een </w:t>
      </w:r>
      <w:r w:rsidR="006E1EE1" w:rsidRPr="004515C3">
        <w:rPr>
          <w:rFonts w:eastAsia="Times New Roman" w:cs="Times New Roman"/>
          <w:sz w:val="22"/>
          <w:lang w:eastAsia="nl-NL"/>
        </w:rPr>
        <w:t>Boeren voor Natuur-bedrijf</w:t>
      </w:r>
      <w:r w:rsidR="006E1EE1" w:rsidRPr="00BD032C">
        <w:rPr>
          <w:rFonts w:eastAsia="Times New Roman" w:cs="Times New Roman"/>
          <w:sz w:val="22"/>
          <w:lang w:eastAsia="nl-NL"/>
        </w:rPr>
        <w:t xml:space="preserve"> </w:t>
      </w:r>
      <w:r w:rsidR="008D2A6F" w:rsidRPr="00BD032C">
        <w:rPr>
          <w:rFonts w:eastAsia="Times New Roman" w:cs="Times New Roman"/>
          <w:sz w:val="22"/>
          <w:lang w:eastAsia="nl-NL"/>
        </w:rPr>
        <w:t>zoals beschreven in het boeren voor natuur ondernemingsplan</w:t>
      </w:r>
      <w:r w:rsidR="004515C3">
        <w:rPr>
          <w:rFonts w:eastAsia="Times New Roman" w:cs="Times New Roman"/>
          <w:sz w:val="22"/>
          <w:lang w:eastAsia="nl-NL"/>
        </w:rPr>
        <w:t xml:space="preserve"> (zie bijlage)</w:t>
      </w:r>
      <w:r w:rsidR="00A62BE1" w:rsidRPr="00BD032C">
        <w:rPr>
          <w:rFonts w:eastAsia="Times New Roman" w:cs="Times New Roman"/>
          <w:sz w:val="22"/>
          <w:lang w:eastAsia="nl-NL"/>
        </w:rPr>
        <w:t xml:space="preserve"> </w:t>
      </w:r>
      <w:r w:rsidR="00BD7DA1" w:rsidRPr="00BD032C">
        <w:rPr>
          <w:rFonts w:eastAsia="Times New Roman" w:cs="Times New Roman"/>
          <w:sz w:val="22"/>
          <w:lang w:eastAsia="nl-NL"/>
        </w:rPr>
        <w:t xml:space="preserve">op </w:t>
      </w:r>
      <w:r w:rsidR="00CA7AC8">
        <w:rPr>
          <w:rFonts w:eastAsia="Times New Roman" w:cs="Times New Roman"/>
          <w:sz w:val="22"/>
          <w:lang w:eastAsia="nl-NL"/>
        </w:rPr>
        <w:t>de na</w:t>
      </w:r>
      <w:r w:rsidR="00BD7DA1" w:rsidRPr="00BD032C">
        <w:rPr>
          <w:rFonts w:eastAsia="Times New Roman" w:cs="Times New Roman"/>
          <w:sz w:val="22"/>
          <w:lang w:eastAsia="nl-NL"/>
        </w:rPr>
        <w:t xml:space="preserve">volgende </w:t>
      </w:r>
      <w:r w:rsidR="00CA7AC8">
        <w:rPr>
          <w:rFonts w:eastAsia="Times New Roman" w:cs="Times New Roman"/>
          <w:sz w:val="22"/>
          <w:lang w:eastAsia="nl-NL"/>
        </w:rPr>
        <w:t xml:space="preserve">verpachte </w:t>
      </w:r>
      <w:r w:rsidR="00BD7DA1" w:rsidRPr="00BD032C">
        <w:rPr>
          <w:rFonts w:eastAsia="Times New Roman" w:cs="Times New Roman"/>
          <w:sz w:val="22"/>
          <w:lang w:eastAsia="nl-NL"/>
        </w:rPr>
        <w:t>percelen:</w:t>
      </w:r>
      <w:r w:rsidR="00BD7DA1" w:rsidRPr="00BD032C">
        <w:rPr>
          <w:rFonts w:eastAsia="Times New Roman" w:cs="Times New Roman"/>
          <w:sz w:val="22"/>
          <w:lang w:eastAsia="nl-NL"/>
        </w:rPr>
        <w:br/>
        <w:t>Kadastrale gemeente: __________________ Sectie: ______</w:t>
      </w:r>
      <w:r w:rsidR="00F456E9">
        <w:rPr>
          <w:rFonts w:eastAsia="Times New Roman" w:cs="Times New Roman"/>
          <w:sz w:val="22"/>
          <w:lang w:eastAsia="nl-NL"/>
        </w:rPr>
        <w:t>________</w:t>
      </w:r>
      <w:r w:rsidR="00BD7DA1" w:rsidRPr="00BD032C">
        <w:rPr>
          <w:rFonts w:eastAsia="Times New Roman" w:cs="Times New Roman"/>
          <w:sz w:val="22"/>
          <w:lang w:eastAsia="nl-NL"/>
        </w:rPr>
        <w:t xml:space="preserve"> </w:t>
      </w:r>
    </w:p>
    <w:p w14:paraId="11967465" w14:textId="32CF3CA6" w:rsidR="006E1EE1" w:rsidRPr="00BD032C" w:rsidRDefault="00BD7DA1" w:rsidP="00BD032C">
      <w:pPr>
        <w:pStyle w:val="Lijstalinea"/>
        <w:spacing w:line="240" w:lineRule="auto"/>
        <w:rPr>
          <w:rFonts w:eastAsia="Times New Roman" w:cs="Times New Roman"/>
          <w:sz w:val="22"/>
          <w:lang w:eastAsia="nl-NL"/>
        </w:rPr>
      </w:pPr>
      <w:r w:rsidRPr="00BD032C">
        <w:rPr>
          <w:rFonts w:eastAsia="Times New Roman" w:cs="Times New Roman"/>
          <w:sz w:val="22"/>
          <w:lang w:eastAsia="nl-NL"/>
        </w:rPr>
        <w:t>Nummer(s):</w:t>
      </w:r>
      <w:r w:rsidR="00BD032C" w:rsidRPr="00BD032C">
        <w:rPr>
          <w:rFonts w:eastAsia="Times New Roman" w:cs="Times New Roman"/>
          <w:sz w:val="22"/>
          <w:lang w:eastAsia="nl-NL"/>
        </w:rPr>
        <w:t>___________________________________________</w:t>
      </w:r>
      <w:r w:rsidR="00E33C94">
        <w:rPr>
          <w:rFonts w:eastAsia="Times New Roman" w:cs="Times New Roman"/>
          <w:sz w:val="22"/>
          <w:lang w:eastAsia="nl-NL"/>
        </w:rPr>
        <w:t>;</w:t>
      </w:r>
    </w:p>
    <w:p w14:paraId="469A5980" w14:textId="25A452DC" w:rsidR="006E1EE1" w:rsidRPr="00BD032C" w:rsidRDefault="006E1EE1" w:rsidP="006E1EE1">
      <w:pPr>
        <w:pStyle w:val="Lijstalinea"/>
        <w:numPr>
          <w:ilvl w:val="0"/>
          <w:numId w:val="17"/>
        </w:numPr>
        <w:spacing w:line="240" w:lineRule="auto"/>
        <w:rPr>
          <w:rFonts w:eastAsia="Times New Roman" w:cs="Times New Roman"/>
          <w:sz w:val="22"/>
          <w:lang w:eastAsia="nl-NL"/>
        </w:rPr>
      </w:pPr>
      <w:r w:rsidRPr="00BD032C">
        <w:rPr>
          <w:rFonts w:eastAsia="Times New Roman" w:cs="Times New Roman"/>
          <w:sz w:val="22"/>
          <w:lang w:eastAsia="nl-NL"/>
        </w:rPr>
        <w:t>dat deze toestemming specifiek wordt verleend met het oog op deelname aan, en de uitvoering van de verplichtingen voortvloeiend uit, de subsidieregeling Boeren voor Natuur van Provincie Gelderland</w:t>
      </w:r>
      <w:r w:rsidR="00E33C94">
        <w:rPr>
          <w:rFonts w:eastAsia="Times New Roman" w:cs="Times New Roman"/>
          <w:sz w:val="22"/>
          <w:lang w:eastAsia="nl-NL"/>
        </w:rPr>
        <w:t>;</w:t>
      </w:r>
    </w:p>
    <w:p w14:paraId="7C4B0F2B" w14:textId="0682C4C5" w:rsidR="006E1EE1" w:rsidRPr="00B435BE" w:rsidRDefault="006E1EE1" w:rsidP="00B435BE">
      <w:pPr>
        <w:pStyle w:val="Lijstalinea"/>
        <w:numPr>
          <w:ilvl w:val="0"/>
          <w:numId w:val="17"/>
        </w:numPr>
        <w:spacing w:line="240" w:lineRule="auto"/>
        <w:rPr>
          <w:rFonts w:eastAsia="Times New Roman" w:cs="Times New Roman"/>
          <w:sz w:val="22"/>
          <w:lang w:eastAsia="nl-NL"/>
        </w:rPr>
      </w:pPr>
      <w:r w:rsidRPr="00BD032C">
        <w:rPr>
          <w:rFonts w:eastAsia="Times New Roman" w:cs="Times New Roman"/>
          <w:sz w:val="22"/>
          <w:lang w:eastAsia="nl-NL"/>
        </w:rPr>
        <w:t>dat deze toestemming voor onbepaalde tijd wordt verleend, zolang de onderliggende pachtovereenkomst voortduurt</w:t>
      </w:r>
      <w:r w:rsidR="00B435BE">
        <w:rPr>
          <w:rFonts w:eastAsia="Times New Roman" w:cs="Times New Roman"/>
          <w:sz w:val="22"/>
          <w:lang w:eastAsia="nl-NL"/>
        </w:rPr>
        <w:t xml:space="preserve"> en ten minste voor de duur van vijf jaar</w:t>
      </w:r>
      <w:r w:rsidR="00B61CDD" w:rsidRPr="00B435BE">
        <w:rPr>
          <w:rFonts w:eastAsia="Times New Roman" w:cs="Times New Roman"/>
          <w:sz w:val="22"/>
          <w:lang w:eastAsia="nl-NL"/>
        </w:rPr>
        <w:t xml:space="preserve">. </w:t>
      </w:r>
    </w:p>
    <w:p w14:paraId="1F73002F" w14:textId="77777777" w:rsidR="006C0BB6" w:rsidRDefault="006C0BB6" w:rsidP="00BD7DA1">
      <w:pPr>
        <w:spacing w:line="240" w:lineRule="auto"/>
        <w:rPr>
          <w:rFonts w:eastAsia="Times New Roman" w:cs="Times New Roman"/>
          <w:b/>
          <w:bCs/>
          <w:sz w:val="22"/>
          <w:lang w:eastAsia="nl-NL"/>
        </w:rPr>
      </w:pPr>
    </w:p>
    <w:p w14:paraId="2408708D" w14:textId="77777777" w:rsidR="00BD032C" w:rsidRPr="00BD032C" w:rsidRDefault="00BD032C" w:rsidP="00BD7DA1">
      <w:pPr>
        <w:spacing w:line="240" w:lineRule="auto"/>
        <w:rPr>
          <w:rFonts w:eastAsia="Times New Roman" w:cs="Times New Roman"/>
          <w:b/>
          <w:bCs/>
          <w:sz w:val="22"/>
          <w:lang w:eastAsia="nl-NL"/>
        </w:rPr>
      </w:pPr>
    </w:p>
    <w:p w14:paraId="26F4F147" w14:textId="31337DEF" w:rsidR="00BD7DA1" w:rsidRPr="00BD032C" w:rsidRDefault="00BD7DA1" w:rsidP="00BD7DA1">
      <w:pPr>
        <w:spacing w:line="240" w:lineRule="auto"/>
        <w:rPr>
          <w:rFonts w:eastAsia="Times New Roman" w:cs="Times New Roman"/>
          <w:sz w:val="22"/>
          <w:lang w:eastAsia="nl-NL"/>
        </w:rPr>
      </w:pPr>
      <w:r w:rsidRPr="00BD032C">
        <w:rPr>
          <w:rFonts w:eastAsia="Times New Roman" w:cs="Times New Roman"/>
          <w:b/>
          <w:bCs/>
          <w:sz w:val="22"/>
          <w:lang w:eastAsia="nl-NL"/>
        </w:rPr>
        <w:t>ONDERTEKENING</w:t>
      </w:r>
    </w:p>
    <w:p w14:paraId="7B05F3C6" w14:textId="77777777" w:rsidR="006C0BB6" w:rsidRPr="00BD032C" w:rsidRDefault="006C0BB6" w:rsidP="00BD7DA1">
      <w:pPr>
        <w:spacing w:line="240" w:lineRule="auto"/>
        <w:rPr>
          <w:rFonts w:eastAsia="Times New Roman" w:cs="Times New Roman"/>
          <w:sz w:val="22"/>
          <w:lang w:eastAsia="nl-NL"/>
        </w:rPr>
      </w:pPr>
    </w:p>
    <w:p w14:paraId="1DD8EB8A" w14:textId="17729B32" w:rsidR="00BD7DA1" w:rsidRPr="00BD032C" w:rsidRDefault="00BD7DA1" w:rsidP="00BD7DA1">
      <w:pPr>
        <w:spacing w:line="240" w:lineRule="auto"/>
        <w:rPr>
          <w:rFonts w:eastAsia="Times New Roman" w:cs="Times New Roman"/>
          <w:sz w:val="22"/>
          <w:lang w:eastAsia="nl-NL"/>
        </w:rPr>
      </w:pPr>
    </w:p>
    <w:p w14:paraId="25D0D032" w14:textId="54389C20" w:rsidR="00BD7DA1" w:rsidRPr="00BD032C" w:rsidRDefault="00BD7DA1" w:rsidP="00BD7DA1">
      <w:pPr>
        <w:spacing w:line="240" w:lineRule="auto"/>
        <w:rPr>
          <w:rFonts w:eastAsia="Times New Roman" w:cs="Times New Roman"/>
          <w:sz w:val="22"/>
          <w:lang w:eastAsia="nl-NL"/>
        </w:rPr>
      </w:pPr>
      <w:r w:rsidRPr="00BD032C">
        <w:rPr>
          <w:rFonts w:eastAsia="Times New Roman" w:cs="Times New Roman"/>
          <w:sz w:val="22"/>
          <w:lang w:eastAsia="nl-NL"/>
        </w:rPr>
        <w:t>Plaats: _______________________</w:t>
      </w:r>
      <w:r w:rsidRPr="00BD032C">
        <w:rPr>
          <w:rFonts w:eastAsia="Times New Roman" w:cs="Times New Roman"/>
          <w:sz w:val="22"/>
          <w:lang w:eastAsia="nl-NL"/>
        </w:rPr>
        <w:br/>
        <w:t xml:space="preserve">Datum: </w:t>
      </w:r>
      <w:r w:rsidR="00BD032C" w:rsidRPr="00BD032C">
        <w:rPr>
          <w:rFonts w:eastAsia="Times New Roman" w:cs="Times New Roman"/>
          <w:sz w:val="22"/>
          <w:lang w:eastAsia="nl-NL"/>
        </w:rPr>
        <w:t>_______________________</w:t>
      </w:r>
    </w:p>
    <w:p w14:paraId="56CFD771" w14:textId="7F89DF24" w:rsidR="00BD7DA1" w:rsidRPr="00BD032C" w:rsidRDefault="00BD7DA1" w:rsidP="00BD7DA1">
      <w:pPr>
        <w:spacing w:line="240" w:lineRule="auto"/>
        <w:rPr>
          <w:rFonts w:eastAsia="Times New Roman" w:cs="Times New Roman"/>
          <w:sz w:val="22"/>
          <w:lang w:eastAsia="nl-NL"/>
        </w:rPr>
      </w:pPr>
      <w:r w:rsidRPr="00BD032C">
        <w:rPr>
          <w:rFonts w:eastAsia="Times New Roman" w:cs="Times New Roman"/>
          <w:sz w:val="22"/>
          <w:lang w:eastAsia="nl-NL"/>
        </w:rPr>
        <w:t>Handtekening Verpachter:                      </w:t>
      </w:r>
      <w:r w:rsidR="00BD032C">
        <w:rPr>
          <w:rFonts w:eastAsia="Times New Roman" w:cs="Times New Roman"/>
          <w:sz w:val="22"/>
          <w:lang w:eastAsia="nl-NL"/>
        </w:rPr>
        <w:tab/>
      </w:r>
      <w:r w:rsidR="00BD032C">
        <w:rPr>
          <w:rFonts w:eastAsia="Times New Roman" w:cs="Times New Roman"/>
          <w:sz w:val="22"/>
          <w:lang w:eastAsia="nl-NL"/>
        </w:rPr>
        <w:tab/>
      </w:r>
      <w:r w:rsidR="00BD032C">
        <w:rPr>
          <w:rFonts w:eastAsia="Times New Roman" w:cs="Times New Roman"/>
          <w:sz w:val="22"/>
          <w:lang w:eastAsia="nl-NL"/>
        </w:rPr>
        <w:tab/>
      </w:r>
      <w:r w:rsidR="00BD032C">
        <w:rPr>
          <w:rFonts w:eastAsia="Times New Roman" w:cs="Times New Roman"/>
          <w:sz w:val="22"/>
          <w:lang w:eastAsia="nl-NL"/>
        </w:rPr>
        <w:tab/>
      </w:r>
      <w:r w:rsidR="00BD032C">
        <w:rPr>
          <w:rFonts w:eastAsia="Times New Roman" w:cs="Times New Roman"/>
          <w:sz w:val="22"/>
          <w:lang w:eastAsia="nl-NL"/>
        </w:rPr>
        <w:tab/>
      </w:r>
      <w:r w:rsidRPr="00BD032C">
        <w:rPr>
          <w:rFonts w:eastAsia="Times New Roman" w:cs="Times New Roman"/>
          <w:sz w:val="22"/>
          <w:lang w:eastAsia="nl-NL"/>
        </w:rPr>
        <w:t>Handtekening Pachter:</w:t>
      </w:r>
    </w:p>
    <w:p w14:paraId="6BD9FE09" w14:textId="588D65EB" w:rsidR="00C17B6F" w:rsidRPr="00BD032C" w:rsidRDefault="00BD032C" w:rsidP="00BD7DA1">
      <w:pPr>
        <w:spacing w:line="240" w:lineRule="auto"/>
        <w:rPr>
          <w:rFonts w:eastAsia="Times New Roman" w:cs="Times New Roman"/>
          <w:i/>
          <w:iCs/>
          <w:sz w:val="22"/>
          <w:lang w:eastAsia="nl-NL"/>
        </w:rPr>
      </w:pPr>
      <w:r w:rsidRPr="00BD032C">
        <w:rPr>
          <w:rFonts w:eastAsia="Times New Roman" w:cs="Times New Roman"/>
          <w:i/>
          <w:iCs/>
          <w:sz w:val="22"/>
          <w:lang w:eastAsia="nl-NL"/>
        </w:rPr>
        <w:tab/>
      </w:r>
      <w:r w:rsidRPr="00BD032C">
        <w:rPr>
          <w:rFonts w:eastAsia="Times New Roman" w:cs="Times New Roman"/>
          <w:i/>
          <w:iCs/>
          <w:sz w:val="22"/>
          <w:lang w:eastAsia="nl-NL"/>
        </w:rPr>
        <w:tab/>
      </w:r>
      <w:r w:rsidRPr="00BD032C">
        <w:rPr>
          <w:rFonts w:eastAsia="Times New Roman" w:cs="Times New Roman"/>
          <w:i/>
          <w:iCs/>
          <w:sz w:val="22"/>
          <w:lang w:eastAsia="nl-NL"/>
        </w:rPr>
        <w:tab/>
      </w:r>
      <w:r w:rsidRPr="00BD032C">
        <w:rPr>
          <w:rFonts w:eastAsia="Times New Roman" w:cs="Times New Roman"/>
          <w:i/>
          <w:iCs/>
          <w:sz w:val="22"/>
          <w:lang w:eastAsia="nl-NL"/>
        </w:rPr>
        <w:tab/>
      </w:r>
      <w:r w:rsidRPr="00BD032C">
        <w:rPr>
          <w:rFonts w:eastAsia="Times New Roman" w:cs="Times New Roman"/>
          <w:i/>
          <w:iCs/>
          <w:sz w:val="22"/>
          <w:lang w:eastAsia="nl-NL"/>
        </w:rPr>
        <w:tab/>
      </w:r>
      <w:r w:rsidRPr="00BD032C">
        <w:rPr>
          <w:rFonts w:eastAsia="Times New Roman" w:cs="Times New Roman"/>
          <w:i/>
          <w:iCs/>
          <w:sz w:val="22"/>
          <w:lang w:eastAsia="nl-NL"/>
        </w:rPr>
        <w:tab/>
      </w:r>
      <w:r w:rsidRPr="00BD032C">
        <w:rPr>
          <w:rFonts w:eastAsia="Times New Roman" w:cs="Times New Roman"/>
          <w:i/>
          <w:iCs/>
          <w:sz w:val="22"/>
          <w:lang w:eastAsia="nl-NL"/>
        </w:rPr>
        <w:tab/>
      </w:r>
      <w:r w:rsidRPr="00BD032C">
        <w:rPr>
          <w:rFonts w:eastAsia="Times New Roman" w:cs="Times New Roman"/>
          <w:i/>
          <w:iCs/>
          <w:sz w:val="22"/>
          <w:lang w:eastAsia="nl-NL"/>
        </w:rPr>
        <w:tab/>
      </w:r>
      <w:r w:rsidRPr="00BD032C">
        <w:rPr>
          <w:rFonts w:eastAsia="Times New Roman" w:cs="Times New Roman"/>
          <w:i/>
          <w:iCs/>
          <w:sz w:val="22"/>
          <w:lang w:eastAsia="nl-NL"/>
        </w:rPr>
        <w:tab/>
      </w:r>
      <w:r w:rsidRPr="00BD032C">
        <w:rPr>
          <w:rFonts w:eastAsia="Times New Roman" w:cs="Times New Roman"/>
          <w:i/>
          <w:iCs/>
          <w:sz w:val="22"/>
          <w:lang w:eastAsia="nl-NL"/>
        </w:rPr>
        <w:tab/>
      </w:r>
      <w:r w:rsidRPr="00BD032C">
        <w:rPr>
          <w:rFonts w:eastAsia="Times New Roman" w:cs="Times New Roman"/>
          <w:i/>
          <w:iCs/>
          <w:sz w:val="22"/>
          <w:lang w:eastAsia="nl-NL"/>
        </w:rPr>
        <w:tab/>
      </w:r>
      <w:r w:rsidRPr="00BD032C">
        <w:rPr>
          <w:rFonts w:eastAsia="Times New Roman" w:cs="Times New Roman"/>
          <w:i/>
          <w:iCs/>
          <w:sz w:val="22"/>
          <w:lang w:eastAsia="nl-NL"/>
        </w:rPr>
        <w:tab/>
      </w:r>
      <w:r w:rsidRPr="00BD032C">
        <w:rPr>
          <w:rFonts w:eastAsia="Times New Roman" w:cs="Times New Roman"/>
          <w:i/>
          <w:iCs/>
          <w:sz w:val="22"/>
          <w:lang w:eastAsia="nl-NL"/>
        </w:rPr>
        <w:tab/>
      </w:r>
      <w:r w:rsidRPr="00BD032C">
        <w:rPr>
          <w:rFonts w:eastAsia="Times New Roman" w:cs="Times New Roman"/>
          <w:i/>
          <w:iCs/>
          <w:sz w:val="22"/>
          <w:lang w:eastAsia="nl-NL"/>
        </w:rPr>
        <w:tab/>
      </w:r>
      <w:r w:rsidRPr="00BD032C">
        <w:rPr>
          <w:rFonts w:eastAsia="Times New Roman" w:cs="Times New Roman"/>
          <w:i/>
          <w:iCs/>
          <w:sz w:val="22"/>
          <w:lang w:eastAsia="nl-NL"/>
        </w:rPr>
        <w:tab/>
      </w:r>
      <w:r w:rsidRPr="00BD032C">
        <w:rPr>
          <w:rFonts w:eastAsia="Times New Roman" w:cs="Times New Roman"/>
          <w:i/>
          <w:iCs/>
          <w:sz w:val="22"/>
          <w:lang w:eastAsia="nl-NL"/>
        </w:rPr>
        <w:tab/>
      </w:r>
      <w:r w:rsidRPr="00BD032C">
        <w:rPr>
          <w:rFonts w:eastAsia="Times New Roman" w:cs="Times New Roman"/>
          <w:i/>
          <w:iCs/>
          <w:sz w:val="22"/>
          <w:lang w:eastAsia="nl-NL"/>
        </w:rPr>
        <w:tab/>
      </w:r>
      <w:r w:rsidRPr="00BD032C">
        <w:rPr>
          <w:rFonts w:eastAsia="Times New Roman" w:cs="Times New Roman"/>
          <w:i/>
          <w:iCs/>
          <w:sz w:val="22"/>
          <w:lang w:eastAsia="nl-NL"/>
        </w:rPr>
        <w:tab/>
        <w:t>(Voor gezien)</w:t>
      </w:r>
    </w:p>
    <w:p w14:paraId="2D3CC3B4" w14:textId="77777777" w:rsidR="00BD032C" w:rsidRPr="00BD032C" w:rsidRDefault="00BD032C" w:rsidP="00BD7DA1">
      <w:pPr>
        <w:spacing w:line="240" w:lineRule="auto"/>
        <w:rPr>
          <w:rFonts w:eastAsia="Times New Roman" w:cs="Times New Roman"/>
          <w:i/>
          <w:iCs/>
          <w:sz w:val="22"/>
          <w:lang w:eastAsia="nl-NL"/>
        </w:rPr>
      </w:pPr>
    </w:p>
    <w:p w14:paraId="1F348179" w14:textId="06CA4DB8" w:rsidR="00BD032C" w:rsidRPr="00BD032C" w:rsidRDefault="00BD032C" w:rsidP="00BD7DA1">
      <w:pPr>
        <w:spacing w:line="240" w:lineRule="auto"/>
        <w:rPr>
          <w:rFonts w:eastAsia="Times New Roman" w:cs="Times New Roman"/>
          <w:sz w:val="22"/>
          <w:lang w:eastAsia="nl-NL"/>
        </w:rPr>
      </w:pPr>
    </w:p>
    <w:p w14:paraId="7E88FC9D" w14:textId="674263EF" w:rsidR="00BD7DA1" w:rsidRPr="00BD032C" w:rsidRDefault="00BD032C" w:rsidP="00BD7DA1">
      <w:pPr>
        <w:spacing w:line="240" w:lineRule="auto"/>
        <w:rPr>
          <w:rFonts w:eastAsia="Times New Roman" w:cs="Times New Roman"/>
          <w:sz w:val="22"/>
          <w:lang w:eastAsia="nl-NL"/>
        </w:rPr>
      </w:pPr>
      <w:r w:rsidRPr="00BD032C">
        <w:rPr>
          <w:rFonts w:eastAsia="Times New Roman" w:cs="Times New Roman"/>
          <w:sz w:val="22"/>
          <w:lang w:eastAsia="nl-NL"/>
        </w:rPr>
        <w:t xml:space="preserve">_________________ </w:t>
      </w:r>
      <w:r w:rsidRPr="00BD032C">
        <w:rPr>
          <w:rFonts w:eastAsia="Times New Roman" w:cs="Times New Roman"/>
          <w:sz w:val="22"/>
          <w:lang w:eastAsia="nl-NL"/>
        </w:rPr>
        <w:tab/>
      </w:r>
      <w:r w:rsidRPr="00BD032C">
        <w:rPr>
          <w:rFonts w:eastAsia="Times New Roman" w:cs="Times New Roman"/>
          <w:sz w:val="22"/>
          <w:lang w:eastAsia="nl-NL"/>
        </w:rPr>
        <w:tab/>
      </w:r>
      <w:r w:rsidRPr="00BD032C">
        <w:rPr>
          <w:rFonts w:eastAsia="Times New Roman" w:cs="Times New Roman"/>
          <w:sz w:val="22"/>
          <w:lang w:eastAsia="nl-NL"/>
        </w:rPr>
        <w:tab/>
      </w:r>
      <w:r w:rsidRPr="00BD032C">
        <w:rPr>
          <w:rFonts w:eastAsia="Times New Roman" w:cs="Times New Roman"/>
          <w:sz w:val="22"/>
          <w:lang w:eastAsia="nl-NL"/>
        </w:rPr>
        <w:tab/>
      </w:r>
      <w:r w:rsidRPr="00BD032C">
        <w:rPr>
          <w:rFonts w:eastAsia="Times New Roman" w:cs="Times New Roman"/>
          <w:sz w:val="22"/>
          <w:lang w:eastAsia="nl-NL"/>
        </w:rPr>
        <w:tab/>
      </w:r>
      <w:r w:rsidRPr="00BD032C">
        <w:rPr>
          <w:rFonts w:eastAsia="Times New Roman" w:cs="Times New Roman"/>
          <w:sz w:val="22"/>
          <w:lang w:eastAsia="nl-NL"/>
        </w:rPr>
        <w:tab/>
      </w:r>
      <w:r w:rsidRPr="00BD032C">
        <w:rPr>
          <w:rFonts w:eastAsia="Times New Roman" w:cs="Times New Roman"/>
          <w:sz w:val="22"/>
          <w:lang w:eastAsia="nl-NL"/>
        </w:rPr>
        <w:tab/>
      </w:r>
      <w:r w:rsidRPr="00BD032C">
        <w:rPr>
          <w:rFonts w:eastAsia="Times New Roman" w:cs="Times New Roman"/>
          <w:sz w:val="22"/>
          <w:lang w:eastAsia="nl-NL"/>
        </w:rPr>
        <w:tab/>
      </w:r>
      <w:r w:rsidRPr="00BD032C">
        <w:rPr>
          <w:rFonts w:eastAsia="Times New Roman" w:cs="Times New Roman"/>
          <w:sz w:val="22"/>
          <w:lang w:eastAsia="nl-NL"/>
        </w:rPr>
        <w:tab/>
      </w:r>
      <w:r w:rsidRPr="00BD032C">
        <w:rPr>
          <w:rFonts w:eastAsia="Times New Roman" w:cs="Times New Roman"/>
          <w:sz w:val="22"/>
          <w:lang w:eastAsia="nl-NL"/>
        </w:rPr>
        <w:tab/>
        <w:t xml:space="preserve">_________________ </w:t>
      </w:r>
    </w:p>
    <w:p w14:paraId="66B2A55A" w14:textId="77777777" w:rsidR="00C17B6F" w:rsidRPr="00BD032C" w:rsidRDefault="00C17B6F" w:rsidP="00BD7DA1">
      <w:pPr>
        <w:spacing w:line="240" w:lineRule="auto"/>
        <w:rPr>
          <w:rFonts w:eastAsia="Times New Roman" w:cs="Times New Roman"/>
          <w:i/>
          <w:iCs/>
          <w:sz w:val="22"/>
          <w:lang w:eastAsia="nl-NL"/>
        </w:rPr>
      </w:pPr>
    </w:p>
    <w:p w14:paraId="062F31F8" w14:textId="6FAEF1C7" w:rsidR="00BD7DA1" w:rsidRPr="00B435BE" w:rsidRDefault="00BD7DA1" w:rsidP="6321E020">
      <w:pPr>
        <w:spacing w:line="240" w:lineRule="auto"/>
        <w:rPr>
          <w:rFonts w:eastAsia="Times New Roman" w:cs="Times New Roman"/>
          <w:b/>
          <w:bCs/>
          <w:sz w:val="22"/>
          <w:lang w:eastAsia="nl-NL"/>
        </w:rPr>
      </w:pPr>
    </w:p>
    <w:sectPr w:rsidR="00BD7DA1" w:rsidRPr="00B435BE" w:rsidSect="00201945">
      <w:pgSz w:w="11906" w:h="16838" w:code="9"/>
      <w:pgMar w:top="1418" w:right="226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485F0" w14:textId="77777777" w:rsidR="002542BC" w:rsidRDefault="002542BC" w:rsidP="00DD409F">
      <w:pPr>
        <w:spacing w:line="240" w:lineRule="auto"/>
      </w:pPr>
      <w:r>
        <w:separator/>
      </w:r>
    </w:p>
  </w:endnote>
  <w:endnote w:type="continuationSeparator" w:id="0">
    <w:p w14:paraId="779E9497" w14:textId="77777777" w:rsidR="002542BC" w:rsidRDefault="002542BC" w:rsidP="00DD40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1FCC8" w14:textId="77777777" w:rsidR="002542BC" w:rsidRPr="00571B71" w:rsidRDefault="002542BC" w:rsidP="00571B71">
      <w:pPr>
        <w:spacing w:line="240" w:lineRule="auto"/>
        <w:rPr>
          <w:rFonts w:ascii="Arial" w:hAnsi="Arial"/>
          <w:sz w:val="14"/>
        </w:rPr>
      </w:pPr>
      <w:r>
        <w:rPr>
          <w:rFonts w:ascii="Arial" w:hAnsi="Arial"/>
          <w:sz w:val="14"/>
        </w:rPr>
        <w:pict w14:anchorId="160C303A">
          <v:rect id="_x0000_i1025" style="width:453.6pt;height:1pt" o:hralign="center" o:hrstd="t" o:hrnoshade="t" o:hr="t" fillcolor="black [3213]" stroked="f"/>
        </w:pict>
      </w:r>
    </w:p>
  </w:footnote>
  <w:footnote w:type="continuationSeparator" w:id="0">
    <w:p w14:paraId="6D5D423F" w14:textId="77777777" w:rsidR="002542BC" w:rsidRPr="00571B71" w:rsidRDefault="002542BC" w:rsidP="00DD409F">
      <w:pPr>
        <w:spacing w:line="240" w:lineRule="auto"/>
        <w:rPr>
          <w:rFonts w:ascii="Arial" w:hAnsi="Arial"/>
          <w:sz w:val="14"/>
        </w:rPr>
      </w:pPr>
      <w:r w:rsidRPr="00571B71">
        <w:rPr>
          <w:rFonts w:ascii="Arial" w:hAnsi="Arial"/>
          <w:sz w:val="14"/>
        </w:rPr>
        <w:continuationSeparator/>
      </w:r>
    </w:p>
  </w:footnote>
  <w:footnote w:type="continuationNotice" w:id="1">
    <w:p w14:paraId="3C1B6CAC" w14:textId="77777777" w:rsidR="002542BC" w:rsidRPr="00571B71" w:rsidRDefault="002542BC" w:rsidP="00AC7021">
      <w:pPr>
        <w:spacing w:line="240" w:lineRule="auto"/>
        <w:ind w:left="284" w:hanging="284"/>
        <w:rPr>
          <w:rFonts w:ascii="Arial" w:hAnsi="Arial" w:cs="Arial"/>
          <w:sz w:val="14"/>
          <w:szCs w:val="14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Lijstnumm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02BB2"/>
    <w:multiLevelType w:val="multilevel"/>
    <w:tmpl w:val="0E066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24603041"/>
    <w:multiLevelType w:val="multilevel"/>
    <w:tmpl w:val="E95C2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81386D"/>
    <w:multiLevelType w:val="multilevel"/>
    <w:tmpl w:val="E6B68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821DC6"/>
    <w:multiLevelType w:val="hybridMultilevel"/>
    <w:tmpl w:val="C7B4CD64"/>
    <w:lvl w:ilvl="0" w:tplc="2A96165A">
      <w:start w:val="1"/>
      <w:numFmt w:val="decimal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664E5"/>
    <w:multiLevelType w:val="multilevel"/>
    <w:tmpl w:val="D6CC1128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9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3447EF"/>
    <w:multiLevelType w:val="hybridMultilevel"/>
    <w:tmpl w:val="D6ACFEF4"/>
    <w:lvl w:ilvl="0" w:tplc="B83080B8">
      <w:numFmt w:val="bullet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07919D8"/>
    <w:multiLevelType w:val="hybridMultilevel"/>
    <w:tmpl w:val="5008B37E"/>
    <w:lvl w:ilvl="0" w:tplc="A23EA0CC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170CFC"/>
    <w:multiLevelType w:val="hybridMultilevel"/>
    <w:tmpl w:val="504E369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E557F7"/>
    <w:multiLevelType w:val="hybridMultilevel"/>
    <w:tmpl w:val="45728422"/>
    <w:lvl w:ilvl="0" w:tplc="61429CC2">
      <w:start w:val="1"/>
      <w:numFmt w:val="bullet"/>
      <w:pStyle w:val="LijstBullits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736075">
    <w:abstractNumId w:val="9"/>
  </w:num>
  <w:num w:numId="2" w16cid:durableId="1174152593">
    <w:abstractNumId w:val="4"/>
  </w:num>
  <w:num w:numId="3" w16cid:durableId="746613160">
    <w:abstractNumId w:val="14"/>
  </w:num>
  <w:num w:numId="4" w16cid:durableId="682627920">
    <w:abstractNumId w:val="8"/>
  </w:num>
  <w:num w:numId="5" w16cid:durableId="1527475755">
    <w:abstractNumId w:val="0"/>
  </w:num>
  <w:num w:numId="6" w16cid:durableId="1184326134">
    <w:abstractNumId w:val="13"/>
  </w:num>
  <w:num w:numId="7" w16cid:durableId="1197894054">
    <w:abstractNumId w:val="1"/>
  </w:num>
  <w:num w:numId="8" w16cid:durableId="1614940589">
    <w:abstractNumId w:val="10"/>
  </w:num>
  <w:num w:numId="9" w16cid:durableId="141847480">
    <w:abstractNumId w:val="7"/>
  </w:num>
  <w:num w:numId="10" w16cid:durableId="372847657">
    <w:abstractNumId w:val="8"/>
  </w:num>
  <w:num w:numId="11" w16cid:durableId="2042658472">
    <w:abstractNumId w:val="8"/>
  </w:num>
  <w:num w:numId="12" w16cid:durableId="897475958">
    <w:abstractNumId w:val="2"/>
  </w:num>
  <w:num w:numId="13" w16cid:durableId="825322264">
    <w:abstractNumId w:val="5"/>
  </w:num>
  <w:num w:numId="14" w16cid:durableId="1981840473">
    <w:abstractNumId w:val="11"/>
  </w:num>
  <w:num w:numId="15" w16cid:durableId="973020328">
    <w:abstractNumId w:val="6"/>
  </w:num>
  <w:num w:numId="16" w16cid:durableId="1805077749">
    <w:abstractNumId w:val="3"/>
  </w:num>
  <w:num w:numId="17" w16cid:durableId="20684079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removePersonalInformation/>
  <w:removeDateAndTime/>
  <w:proofState w:spelling="clean"/>
  <w:stylePaneFormatFilter w:val="5124" w:allStyles="0" w:customStyles="0" w:latentStyles="1" w:stylesInUse="0" w:headingStyles="1" w:numberingStyles="0" w:tableStyles="0" w:directFormattingOnRuns="1" w:directFormattingOnParagraphs="0" w:directFormattingOnNumbering="0" w:directFormattingOnTables="0" w:clearFormatting="1" w:top3HeadingStyles="0" w:visibleStyles="1" w:alternateStyleNames="0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DA1"/>
    <w:rsid w:val="00021666"/>
    <w:rsid w:val="000D1C37"/>
    <w:rsid w:val="000D3E45"/>
    <w:rsid w:val="000F3550"/>
    <w:rsid w:val="00102D36"/>
    <w:rsid w:val="001107B0"/>
    <w:rsid w:val="00110A65"/>
    <w:rsid w:val="001248A8"/>
    <w:rsid w:val="00136E6C"/>
    <w:rsid w:val="001955D0"/>
    <w:rsid w:val="00197612"/>
    <w:rsid w:val="001A0945"/>
    <w:rsid w:val="001B61D8"/>
    <w:rsid w:val="001C517A"/>
    <w:rsid w:val="001D03DE"/>
    <w:rsid w:val="001F1AC0"/>
    <w:rsid w:val="00201945"/>
    <w:rsid w:val="00211907"/>
    <w:rsid w:val="002542BC"/>
    <w:rsid w:val="00267E3F"/>
    <w:rsid w:val="0028560D"/>
    <w:rsid w:val="002A40B7"/>
    <w:rsid w:val="002D7EE3"/>
    <w:rsid w:val="002E553C"/>
    <w:rsid w:val="002F4C05"/>
    <w:rsid w:val="003408E8"/>
    <w:rsid w:val="003812AF"/>
    <w:rsid w:val="003849F9"/>
    <w:rsid w:val="003950D3"/>
    <w:rsid w:val="003D6486"/>
    <w:rsid w:val="004138C8"/>
    <w:rsid w:val="0042793D"/>
    <w:rsid w:val="00447DEC"/>
    <w:rsid w:val="004515C3"/>
    <w:rsid w:val="00452EBF"/>
    <w:rsid w:val="00454CF1"/>
    <w:rsid w:val="004622C9"/>
    <w:rsid w:val="00465D20"/>
    <w:rsid w:val="004C76F8"/>
    <w:rsid w:val="004D7111"/>
    <w:rsid w:val="00510AB1"/>
    <w:rsid w:val="00524790"/>
    <w:rsid w:val="00543590"/>
    <w:rsid w:val="005471E0"/>
    <w:rsid w:val="00571B15"/>
    <w:rsid w:val="00571B71"/>
    <w:rsid w:val="00590D02"/>
    <w:rsid w:val="005A5281"/>
    <w:rsid w:val="005E6B57"/>
    <w:rsid w:val="005F34FE"/>
    <w:rsid w:val="005F60F6"/>
    <w:rsid w:val="00610221"/>
    <w:rsid w:val="00621815"/>
    <w:rsid w:val="006571CE"/>
    <w:rsid w:val="0066699C"/>
    <w:rsid w:val="00685E27"/>
    <w:rsid w:val="006A53D1"/>
    <w:rsid w:val="006C0BB6"/>
    <w:rsid w:val="006D3559"/>
    <w:rsid w:val="006E1EE1"/>
    <w:rsid w:val="006F05CC"/>
    <w:rsid w:val="006F631B"/>
    <w:rsid w:val="007030B7"/>
    <w:rsid w:val="007045B8"/>
    <w:rsid w:val="0075030E"/>
    <w:rsid w:val="00757501"/>
    <w:rsid w:val="007E38CA"/>
    <w:rsid w:val="007F5D2B"/>
    <w:rsid w:val="0081053E"/>
    <w:rsid w:val="00822991"/>
    <w:rsid w:val="00834F47"/>
    <w:rsid w:val="008418FE"/>
    <w:rsid w:val="00881667"/>
    <w:rsid w:val="008858B5"/>
    <w:rsid w:val="00893CDE"/>
    <w:rsid w:val="0089452F"/>
    <w:rsid w:val="008D2A6F"/>
    <w:rsid w:val="008E1946"/>
    <w:rsid w:val="009226F1"/>
    <w:rsid w:val="00925438"/>
    <w:rsid w:val="009436D9"/>
    <w:rsid w:val="00947CC1"/>
    <w:rsid w:val="00996E9F"/>
    <w:rsid w:val="00996F85"/>
    <w:rsid w:val="009C7D61"/>
    <w:rsid w:val="009D5089"/>
    <w:rsid w:val="009F6526"/>
    <w:rsid w:val="00A01C22"/>
    <w:rsid w:val="00A13135"/>
    <w:rsid w:val="00A24ED3"/>
    <w:rsid w:val="00A30351"/>
    <w:rsid w:val="00A62BE1"/>
    <w:rsid w:val="00A76A29"/>
    <w:rsid w:val="00AC44A2"/>
    <w:rsid w:val="00AC7021"/>
    <w:rsid w:val="00AF6D7F"/>
    <w:rsid w:val="00B435BE"/>
    <w:rsid w:val="00B4381C"/>
    <w:rsid w:val="00B61CDD"/>
    <w:rsid w:val="00B661E7"/>
    <w:rsid w:val="00B82A9A"/>
    <w:rsid w:val="00B83C70"/>
    <w:rsid w:val="00BA3684"/>
    <w:rsid w:val="00BB6462"/>
    <w:rsid w:val="00BD032C"/>
    <w:rsid w:val="00BD7DA1"/>
    <w:rsid w:val="00BF2C5F"/>
    <w:rsid w:val="00C17B6F"/>
    <w:rsid w:val="00C344BC"/>
    <w:rsid w:val="00C51C2F"/>
    <w:rsid w:val="00C80912"/>
    <w:rsid w:val="00C86529"/>
    <w:rsid w:val="00C93E9E"/>
    <w:rsid w:val="00CA7AC8"/>
    <w:rsid w:val="00CB3A74"/>
    <w:rsid w:val="00CD1E0D"/>
    <w:rsid w:val="00D1255B"/>
    <w:rsid w:val="00D2603C"/>
    <w:rsid w:val="00D548EE"/>
    <w:rsid w:val="00D7141E"/>
    <w:rsid w:val="00D76FA0"/>
    <w:rsid w:val="00D842D8"/>
    <w:rsid w:val="00D87E68"/>
    <w:rsid w:val="00DB5269"/>
    <w:rsid w:val="00DD409F"/>
    <w:rsid w:val="00E005DA"/>
    <w:rsid w:val="00E01953"/>
    <w:rsid w:val="00E04FFC"/>
    <w:rsid w:val="00E33C94"/>
    <w:rsid w:val="00E43808"/>
    <w:rsid w:val="00E7563F"/>
    <w:rsid w:val="00EC2A89"/>
    <w:rsid w:val="00EF4900"/>
    <w:rsid w:val="00F13C3C"/>
    <w:rsid w:val="00F23A27"/>
    <w:rsid w:val="00F456E9"/>
    <w:rsid w:val="00F5399E"/>
    <w:rsid w:val="00F600BE"/>
    <w:rsid w:val="00F953EF"/>
    <w:rsid w:val="00FA3B14"/>
    <w:rsid w:val="00FA4F00"/>
    <w:rsid w:val="00FB0384"/>
    <w:rsid w:val="00FB42F5"/>
    <w:rsid w:val="00FD3202"/>
    <w:rsid w:val="00FE7360"/>
    <w:rsid w:val="00FF0BC7"/>
    <w:rsid w:val="6321E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58D2A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.Standaard,PG Normaal (standaard)"/>
    <w:qFormat/>
    <w:rsid w:val="0081053E"/>
    <w:rPr>
      <w:rFonts w:ascii="Georgia" w:hAnsi="Georgia"/>
      <w:sz w:val="19"/>
    </w:rPr>
  </w:style>
  <w:style w:type="paragraph" w:styleId="Kop1">
    <w:name w:val="heading 1"/>
    <w:aliases w:val="Kop 1 +nr Hoofdstuk genummerd"/>
    <w:next w:val="Standaard"/>
    <w:link w:val="Kop1Char"/>
    <w:autoRedefine/>
    <w:uiPriority w:val="9"/>
    <w:qFormat/>
    <w:rsid w:val="00EF4900"/>
    <w:pPr>
      <w:keepNext/>
      <w:keepLines/>
      <w:numPr>
        <w:numId w:val="4"/>
      </w:numPr>
      <w:tabs>
        <w:tab w:val="left" w:pos="851"/>
      </w:tabs>
      <w:outlineLvl w:val="0"/>
    </w:pPr>
    <w:rPr>
      <w:rFonts w:ascii="Arial" w:eastAsiaTheme="majorEastAsia" w:hAnsi="Arial" w:cstheme="majorBidi"/>
      <w:sz w:val="24"/>
      <w:szCs w:val="32"/>
    </w:rPr>
  </w:style>
  <w:style w:type="paragraph" w:styleId="Kop2">
    <w:name w:val="heading 2"/>
    <w:aliases w:val="Kop 2+nr Paragraafkop genummerd"/>
    <w:basedOn w:val="Kop1"/>
    <w:next w:val="Standaard"/>
    <w:link w:val="Kop2Char"/>
    <w:uiPriority w:val="9"/>
    <w:unhideWhenUsed/>
    <w:qFormat/>
    <w:rsid w:val="009226F1"/>
    <w:pPr>
      <w:numPr>
        <w:ilvl w:val="1"/>
      </w:numPr>
      <w:outlineLvl w:val="1"/>
    </w:pPr>
    <w:rPr>
      <w:b/>
      <w:sz w:val="20"/>
      <w:szCs w:val="26"/>
    </w:rPr>
  </w:style>
  <w:style w:type="paragraph" w:styleId="Kop3">
    <w:name w:val="heading 3"/>
    <w:aliases w:val="Kop 3+nr Subparagraafkop genummerd"/>
    <w:basedOn w:val="Kop2"/>
    <w:next w:val="Standaard"/>
    <w:link w:val="Kop3Char"/>
    <w:uiPriority w:val="9"/>
    <w:unhideWhenUsed/>
    <w:qFormat/>
    <w:rsid w:val="006D3559"/>
    <w:pPr>
      <w:numPr>
        <w:ilvl w:val="2"/>
      </w:numPr>
      <w:contextualSpacing/>
      <w:outlineLvl w:val="2"/>
    </w:pPr>
    <w:rPr>
      <w:b w:val="0"/>
      <w:szCs w:val="24"/>
    </w:rPr>
  </w:style>
  <w:style w:type="paragraph" w:styleId="Kop4">
    <w:name w:val="heading 4"/>
    <w:aliases w:val="Kop 4 Tussenkop"/>
    <w:basedOn w:val="Standaard"/>
    <w:next w:val="Standaard"/>
    <w:link w:val="Kop4Char"/>
    <w:uiPriority w:val="9"/>
    <w:unhideWhenUsed/>
    <w:qFormat/>
    <w:rsid w:val="001C517A"/>
    <w:pPr>
      <w:keepNext/>
      <w:keepLines/>
      <w:outlineLvl w:val="3"/>
    </w:pPr>
    <w:rPr>
      <w:rFonts w:ascii="Arial" w:eastAsiaTheme="majorEastAsia" w:hAnsi="Arial" w:cstheme="majorBidi"/>
      <w:b/>
      <w:iCs/>
      <w:sz w:val="1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0D3E45"/>
    <w:pPr>
      <w:keepNext/>
      <w:keepLines/>
      <w:numPr>
        <w:ilvl w:val="4"/>
        <w:numId w:val="4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D3E45"/>
    <w:pPr>
      <w:keepNext/>
      <w:keepLines/>
      <w:numPr>
        <w:ilvl w:val="5"/>
        <w:numId w:val="4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D3E45"/>
    <w:pPr>
      <w:keepNext/>
      <w:keepLines/>
      <w:numPr>
        <w:ilvl w:val="6"/>
        <w:numId w:val="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D3E45"/>
    <w:pPr>
      <w:keepNext/>
      <w:keepLines/>
      <w:numPr>
        <w:ilvl w:val="7"/>
        <w:numId w:val="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D3E45"/>
    <w:pPr>
      <w:keepNext/>
      <w:keepLines/>
      <w:numPr>
        <w:ilvl w:val="8"/>
        <w:numId w:val="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+nr Hoofdstuk genummerd Char"/>
    <w:basedOn w:val="Standaardalinea-lettertype"/>
    <w:link w:val="Kop1"/>
    <w:uiPriority w:val="9"/>
    <w:rsid w:val="00EF4900"/>
    <w:rPr>
      <w:rFonts w:ascii="Arial" w:eastAsiaTheme="majorEastAsia" w:hAnsi="Arial" w:cstheme="majorBidi"/>
      <w:sz w:val="24"/>
      <w:szCs w:val="32"/>
    </w:rPr>
  </w:style>
  <w:style w:type="paragraph" w:customStyle="1" w:styleId="Tabelbijschriftafbeeldingbijschrift">
    <w:name w:val="Tabelbijschrift+afbeeldingbijschrift"/>
    <w:basedOn w:val="Standaard"/>
    <w:link w:val="TabelbijschriftafbeeldingbijschriftChar"/>
    <w:qFormat/>
    <w:rsid w:val="00021666"/>
    <w:rPr>
      <w:rFonts w:ascii="Arial" w:hAnsi="Arial"/>
      <w:sz w:val="16"/>
    </w:rPr>
  </w:style>
  <w:style w:type="character" w:customStyle="1" w:styleId="Kop2Char">
    <w:name w:val="Kop 2 Char"/>
    <w:aliases w:val="Kop 2+nr Paragraafkop genummerd Char"/>
    <w:basedOn w:val="Standaardalinea-lettertype"/>
    <w:link w:val="Kop2"/>
    <w:uiPriority w:val="9"/>
    <w:rsid w:val="009226F1"/>
    <w:rPr>
      <w:rFonts w:ascii="Arial" w:eastAsiaTheme="majorEastAsia" w:hAnsi="Arial" w:cstheme="majorBidi"/>
      <w:b/>
      <w:sz w:val="20"/>
      <w:szCs w:val="26"/>
    </w:rPr>
  </w:style>
  <w:style w:type="character" w:customStyle="1" w:styleId="Kop3Char">
    <w:name w:val="Kop 3 Char"/>
    <w:aliases w:val="Kop 3+nr Subparagraafkop genummerd Char"/>
    <w:basedOn w:val="Standaardalinea-lettertype"/>
    <w:link w:val="Kop3"/>
    <w:uiPriority w:val="9"/>
    <w:rsid w:val="006D3559"/>
    <w:rPr>
      <w:rFonts w:ascii="Arial" w:eastAsiaTheme="majorEastAsia" w:hAnsi="Arial" w:cstheme="majorBidi"/>
      <w:sz w:val="20"/>
      <w:szCs w:val="24"/>
    </w:rPr>
  </w:style>
  <w:style w:type="paragraph" w:customStyle="1" w:styleId="LijstBullits">
    <w:name w:val="Lijst Bullits"/>
    <w:basedOn w:val="Standaard"/>
    <w:link w:val="LijstBullitsChar"/>
    <w:qFormat/>
    <w:rsid w:val="001955D0"/>
    <w:pPr>
      <w:numPr>
        <w:numId w:val="6"/>
      </w:numPr>
      <w:contextualSpacing/>
    </w:pPr>
  </w:style>
  <w:style w:type="paragraph" w:customStyle="1" w:styleId="Lijstnummers">
    <w:name w:val="Lijst nummers"/>
    <w:basedOn w:val="Standaard"/>
    <w:link w:val="LijstnummersChar"/>
    <w:qFormat/>
    <w:rsid w:val="00571B15"/>
    <w:pPr>
      <w:numPr>
        <w:numId w:val="7"/>
      </w:numPr>
      <w:contextualSpacing/>
    </w:pPr>
  </w:style>
  <w:style w:type="character" w:customStyle="1" w:styleId="TabelbijschriftafbeeldingbijschriftChar">
    <w:name w:val="Tabelbijschrift+afbeeldingbijschrift Char"/>
    <w:basedOn w:val="Standaardalinea-lettertype"/>
    <w:link w:val="Tabelbijschriftafbeeldingbijschrift"/>
    <w:rsid w:val="00021666"/>
    <w:rPr>
      <w:rFonts w:ascii="Arial" w:hAnsi="Arial"/>
      <w:sz w:val="16"/>
    </w:rPr>
  </w:style>
  <w:style w:type="character" w:customStyle="1" w:styleId="LijstBullitsChar">
    <w:name w:val="Lijst Bullits Char"/>
    <w:basedOn w:val="Standaardalinea-lettertype"/>
    <w:link w:val="LijstBullits"/>
    <w:rsid w:val="001955D0"/>
    <w:rPr>
      <w:rFonts w:ascii="Georgia" w:hAnsi="Georgia"/>
      <w:sz w:val="19"/>
    </w:rPr>
  </w:style>
  <w:style w:type="character" w:customStyle="1" w:styleId="LijstnummersChar">
    <w:name w:val="Lijst nummers Char"/>
    <w:basedOn w:val="Standaardalinea-lettertype"/>
    <w:link w:val="Lijstnummers"/>
    <w:rsid w:val="00571B15"/>
    <w:rPr>
      <w:rFonts w:ascii="Georgia" w:hAnsi="Georgia"/>
      <w:sz w:val="19"/>
    </w:rPr>
  </w:style>
  <w:style w:type="character" w:customStyle="1" w:styleId="Kop4Char">
    <w:name w:val="Kop 4 Char"/>
    <w:aliases w:val="Kop 4 Tussenkop Char"/>
    <w:basedOn w:val="Standaardalinea-lettertype"/>
    <w:link w:val="Kop4"/>
    <w:uiPriority w:val="9"/>
    <w:rsid w:val="001C517A"/>
    <w:rPr>
      <w:rFonts w:ascii="Arial" w:eastAsiaTheme="majorEastAsia" w:hAnsi="Arial" w:cstheme="majorBidi"/>
      <w:b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5399E"/>
    <w:rPr>
      <w:rFonts w:asciiTheme="majorHAnsi" w:eastAsiaTheme="majorEastAsia" w:hAnsiTheme="majorHAnsi" w:cstheme="majorBidi"/>
      <w:color w:val="2F5496" w:themeColor="accent1" w:themeShade="BF"/>
      <w:sz w:val="19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5399E"/>
    <w:rPr>
      <w:rFonts w:asciiTheme="majorHAnsi" w:eastAsiaTheme="majorEastAsia" w:hAnsiTheme="majorHAnsi" w:cstheme="majorBidi"/>
      <w:color w:val="1F3763" w:themeColor="accent1" w:themeShade="7F"/>
      <w:sz w:val="19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5399E"/>
    <w:rPr>
      <w:rFonts w:asciiTheme="majorHAnsi" w:eastAsiaTheme="majorEastAsia" w:hAnsiTheme="majorHAnsi" w:cstheme="majorBidi"/>
      <w:i/>
      <w:iCs/>
      <w:color w:val="1F3763" w:themeColor="accent1" w:themeShade="7F"/>
      <w:sz w:val="19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5399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5399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Voetnoottekst">
    <w:name w:val="footnote text"/>
    <w:basedOn w:val="Standaard"/>
    <w:link w:val="VoetnoottekstChar"/>
    <w:uiPriority w:val="99"/>
    <w:unhideWhenUsed/>
    <w:rsid w:val="002A40B7"/>
    <w:pPr>
      <w:tabs>
        <w:tab w:val="left" w:pos="284"/>
      </w:tabs>
      <w:spacing w:line="240" w:lineRule="auto"/>
    </w:pPr>
    <w:rPr>
      <w:rFonts w:ascii="Arial" w:hAnsi="Arial"/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2A40B7"/>
    <w:rPr>
      <w:rFonts w:ascii="Arial" w:hAnsi="Arial"/>
      <w:sz w:val="14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85E27"/>
    <w:rPr>
      <w:rFonts w:ascii="Arial" w:hAnsi="Arial"/>
      <w:sz w:val="14"/>
      <w:vertAlign w:val="superscript"/>
    </w:rPr>
  </w:style>
  <w:style w:type="paragraph" w:styleId="Voettekst">
    <w:name w:val="footer"/>
    <w:basedOn w:val="Standaard"/>
    <w:link w:val="VoettekstChar"/>
    <w:uiPriority w:val="99"/>
    <w:unhideWhenUsed/>
    <w:rsid w:val="00AF6D7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6D7F"/>
    <w:rPr>
      <w:rFonts w:ascii="Georgia" w:hAnsi="Georgia"/>
      <w:sz w:val="19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F6D7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F6D7F"/>
    <w:rPr>
      <w:rFonts w:ascii="Segoe UI" w:hAnsi="Segoe UI" w:cs="Segoe UI"/>
      <w:sz w:val="18"/>
      <w:szCs w:val="18"/>
    </w:rPr>
  </w:style>
  <w:style w:type="paragraph" w:styleId="Normaalweb">
    <w:name w:val="Normal (Web)"/>
    <w:basedOn w:val="Standaard"/>
    <w:uiPriority w:val="99"/>
    <w:semiHidden/>
    <w:unhideWhenUsed/>
    <w:rsid w:val="0019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4"/>
      <w:szCs w:val="34"/>
      <w:lang w:eastAsia="nl-NL"/>
    </w:rPr>
  </w:style>
  <w:style w:type="paragraph" w:styleId="Lijstalinea">
    <w:name w:val="List Paragraph"/>
    <w:basedOn w:val="Standaard"/>
    <w:uiPriority w:val="34"/>
    <w:rsid w:val="00FA3B14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rsid w:val="00BD7D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D7D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BD7DA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D7D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rsid w:val="00BD7DA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D7DA1"/>
    <w:rPr>
      <w:rFonts w:ascii="Georgia" w:hAnsi="Georgia"/>
      <w:i/>
      <w:iCs/>
      <w:color w:val="404040" w:themeColor="text1" w:themeTint="BF"/>
      <w:sz w:val="19"/>
    </w:rPr>
  </w:style>
  <w:style w:type="character" w:styleId="Intensievebenadrukking">
    <w:name w:val="Intense Emphasis"/>
    <w:basedOn w:val="Standaardalinea-lettertype"/>
    <w:uiPriority w:val="21"/>
    <w:rsid w:val="00BD7DA1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BD7D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D7DA1"/>
    <w:rPr>
      <w:rFonts w:ascii="Georgia" w:hAnsi="Georgia"/>
      <w:i/>
      <w:iCs/>
      <w:color w:val="2F5496" w:themeColor="accent1" w:themeShade="BF"/>
      <w:sz w:val="19"/>
    </w:rPr>
  </w:style>
  <w:style w:type="character" w:styleId="Intensieveverwijzing">
    <w:name w:val="Intense Reference"/>
    <w:basedOn w:val="Standaardalinea-lettertype"/>
    <w:uiPriority w:val="32"/>
    <w:rsid w:val="00BD7DA1"/>
    <w:rPr>
      <w:b/>
      <w:bCs/>
      <w:smallCaps/>
      <w:color w:val="2F5496" w:themeColor="accent1" w:themeShade="BF"/>
      <w:spacing w:val="5"/>
    </w:rPr>
  </w:style>
  <w:style w:type="paragraph" w:styleId="Revisie">
    <w:name w:val="Revision"/>
    <w:hidden/>
    <w:uiPriority w:val="99"/>
    <w:semiHidden/>
    <w:rsid w:val="0066699C"/>
    <w:pPr>
      <w:spacing w:line="240" w:lineRule="auto"/>
    </w:pPr>
    <w:rPr>
      <w:rFonts w:ascii="Georgia" w:hAnsi="Georgia"/>
      <w:sz w:val="19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A528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A528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A5281"/>
    <w:rPr>
      <w:rFonts w:ascii="Georgia" w:hAnsi="Georgi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A528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A5281"/>
    <w:rPr>
      <w:rFonts w:ascii="Georgia" w:hAnsi="Georgia"/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8652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86529"/>
    <w:rPr>
      <w:rFonts w:ascii="Georgia" w:hAnsi="Georgia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163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1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60435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2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92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154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FFB264FDC2AA4C87D9720BA8E3F866" ma:contentTypeVersion="15" ma:contentTypeDescription="Een nieuw document maken." ma:contentTypeScope="" ma:versionID="c65a209668a9ed88c2254496af362286">
  <xsd:schema xmlns:xsd="http://www.w3.org/2001/XMLSchema" xmlns:xs="http://www.w3.org/2001/XMLSchema" xmlns:p="http://schemas.microsoft.com/office/2006/metadata/properties" xmlns:ns2="5a73ca42-edf1-4596-906c-96e14f0ea69b" xmlns:ns3="fbbe5c52-db67-4c49-b36b-e3a2dd9fb90f" xmlns:ns4="58dd28c5-b04b-4e30-8a6a-191c9e1de743" targetNamespace="http://schemas.microsoft.com/office/2006/metadata/properties" ma:root="true" ma:fieldsID="05fa397105d9d1b748283a218471f661" ns2:_="" ns3:_="" ns4:_="">
    <xsd:import namespace="5a73ca42-edf1-4596-906c-96e14f0ea69b"/>
    <xsd:import namespace="fbbe5c52-db67-4c49-b36b-e3a2dd9fb90f"/>
    <xsd:import namespace="58dd28c5-b04b-4e30-8a6a-191c9e1de74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3ca42-edf1-4596-906c-96e14f0ea69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Afbeeldingtags" ma:readOnly="false" ma:fieldId="{5cf76f15-5ced-4ddc-b409-7134ff3c332f}" ma:taxonomyMulti="true" ma:sspId="7f55a0d7-0058-4245-9d84-4d576cf54b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e5c52-db67-4c49-b36b-e3a2dd9fb90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fe1ce8c8-b6fc-4e2f-9c02-0bf324b17792}" ma:internalName="TaxCatchAll" ma:showField="CatchAllData" ma:web="fbbe5c52-db67-4c49-b36b-e3a2dd9fb9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d28c5-b04b-4e30-8a6a-191c9e1de743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73ca42-edf1-4596-906c-96e14f0ea69b">
      <Terms xmlns="http://schemas.microsoft.com/office/infopath/2007/PartnerControls"/>
    </lcf76f155ced4ddcb4097134ff3c332f>
    <TaxCatchAll xmlns="fbbe5c52-db67-4c49-b36b-e3a2dd9fb90f" xsi:nil="true"/>
  </documentManagement>
</p:properties>
</file>

<file path=customXml/itemProps1.xml><?xml version="1.0" encoding="utf-8"?>
<ds:datastoreItem xmlns:ds="http://schemas.openxmlformats.org/officeDocument/2006/customXml" ds:itemID="{840B7353-BBFA-4205-93E5-1B8FC1019F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0AB029-AEE3-44E8-82E3-4AB5892C7EB6}"/>
</file>

<file path=customXml/itemProps3.xml><?xml version="1.0" encoding="utf-8"?>
<ds:datastoreItem xmlns:ds="http://schemas.openxmlformats.org/officeDocument/2006/customXml" ds:itemID="{FF770FD5-1266-4D48-917F-C207D586E093}"/>
</file>

<file path=customXml/itemProps4.xml><?xml version="1.0" encoding="utf-8"?>
<ds:datastoreItem xmlns:ds="http://schemas.openxmlformats.org/officeDocument/2006/customXml" ds:itemID="{972D44CF-89DA-4629-B92E-DC0A952118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2026-08-13T12:43:00Z</dcterms:created>
  <dcterms:modified xsi:type="dcterms:W3CDTF">2026-08-13T12:43:00Z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0x010100D1FFB264FDC2AA4C87D9720BA8E3F866</vt:lpwstr>
  </property>
</Properties>
</file>